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95e8e" w14:textId="0b95e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возмещения расходов на служебные командировки за счет бюджетных средств, в том числе в иностранные государства</w:t>
      </w:r>
    </w:p>
    <w:p>
      <w:pPr>
        <w:spacing w:after="0"/>
        <w:ind w:left="0"/>
        <w:jc w:val="both"/>
      </w:pPr>
      <w:r>
        <w:rPr>
          <w:rFonts w:ascii="Times New Roman"/>
          <w:b w:val="false"/>
          <w:i w:val="false"/>
          <w:color w:val="000000"/>
          <w:sz w:val="28"/>
        </w:rPr>
        <w:t>Постановление Правительства Республики Казахстан от 11 мая 2018 года № 256.</w:t>
      </w:r>
    </w:p>
    <w:p>
      <w:pPr>
        <w:spacing w:after="0"/>
        <w:ind w:left="0"/>
        <w:jc w:val="both"/>
      </w:pPr>
      <w:bookmarkStart w:name="z4" w:id="0"/>
      <w:r>
        <w:rPr>
          <w:rFonts w:ascii="Times New Roman"/>
          <w:b w:val="false"/>
          <w:i w:val="false"/>
          <w:color w:val="000000"/>
          <w:sz w:val="28"/>
        </w:rPr>
        <w:t xml:space="preserve">
      В соответствии со </w:t>
      </w:r>
      <w:r>
        <w:rPr>
          <w:rFonts w:ascii="Times New Roman"/>
          <w:b w:val="false"/>
          <w:i w:val="false"/>
          <w:color w:val="000000"/>
          <w:sz w:val="28"/>
        </w:rPr>
        <w:t>статьей 127</w:t>
      </w:r>
      <w:r>
        <w:rPr>
          <w:rFonts w:ascii="Times New Roman"/>
          <w:b w:val="false"/>
          <w:i w:val="false"/>
          <w:color w:val="000000"/>
          <w:sz w:val="28"/>
        </w:rPr>
        <w:t xml:space="preserve"> Трудового кодекса Республики Казахстан Правительство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Правительства РК от 13.04.2023 </w:t>
      </w:r>
      <w:r>
        <w:rPr>
          <w:rFonts w:ascii="Times New Roman"/>
          <w:b w:val="false"/>
          <w:i w:val="false"/>
          <w:color w:val="000000"/>
          <w:sz w:val="28"/>
        </w:rPr>
        <w:t>№ 291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 Правила возмещения расходов на служебные командировки за счет бюджетных средств, в том числе в иностранные государства.</w:t>
      </w:r>
    </w:p>
    <w:bookmarkEnd w:id="1"/>
    <w:bookmarkStart w:name="z6" w:id="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22 сентября 2000 года № 1428 "Об утверждении Правил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Парламента Республики Казахстан" (САПП Республики Казахстан, 2000 г., № 41, ст. 461) следующие изменения:</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Парламента Республики Казахстан, утвержденных указанным постановлением: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"Настоящие Правила определяют порядок командирования работников государственных учреждений Республики Казахстан, направляемых в служебные командировки в пределах Республики Казахстан.";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исключить.</w:t>
      </w:r>
    </w:p>
    <w:bookmarkStart w:name="z11" w:id="5"/>
    <w:p>
      <w:pPr>
        <w:spacing w:after="0"/>
        <w:ind w:left="0"/>
        <w:jc w:val="both"/>
      </w:pPr>
      <w:r>
        <w:rPr>
          <w:rFonts w:ascii="Times New Roman"/>
          <w:b w:val="false"/>
          <w:i w:val="false"/>
          <w:color w:val="000000"/>
          <w:sz w:val="28"/>
        </w:rPr>
        <w:t xml:space="preserve">
      3.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5"/>
    <w:bookmarkStart w:name="z12" w:id="6"/>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Сагинтаев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мая 2018 года № 256</w:t>
            </w:r>
          </w:p>
        </w:tc>
      </w:tr>
    </w:tbl>
    <w:bookmarkStart w:name="z15" w:id="7"/>
    <w:p>
      <w:pPr>
        <w:spacing w:after="0"/>
        <w:ind w:left="0"/>
        <w:jc w:val="left"/>
      </w:pPr>
      <w:r>
        <w:rPr>
          <w:rFonts w:ascii="Times New Roman"/>
          <w:b/>
          <w:i w:val="false"/>
          <w:color w:val="000000"/>
        </w:rPr>
        <w:t xml:space="preserve"> Правила возмещения расходов на служебные командировки за счет бюджетных средств, в том числе в иностранные государства</w:t>
      </w:r>
    </w:p>
    <w:bookmarkEnd w:id="7"/>
    <w:bookmarkStart w:name="z16" w:id="8"/>
    <w:p>
      <w:pPr>
        <w:spacing w:after="0"/>
        <w:ind w:left="0"/>
        <w:jc w:val="left"/>
      </w:pPr>
      <w:r>
        <w:rPr>
          <w:rFonts w:ascii="Times New Roman"/>
          <w:b/>
          <w:i w:val="false"/>
          <w:color w:val="000000"/>
        </w:rPr>
        <w:t xml:space="preserve"> Глава 1. Общие положения</w:t>
      </w:r>
    </w:p>
    <w:bookmarkEnd w:id="8"/>
    <w:bookmarkStart w:name="z17" w:id="9"/>
    <w:p>
      <w:pPr>
        <w:spacing w:after="0"/>
        <w:ind w:left="0"/>
        <w:jc w:val="both"/>
      </w:pPr>
      <w:r>
        <w:rPr>
          <w:rFonts w:ascii="Times New Roman"/>
          <w:b w:val="false"/>
          <w:i w:val="false"/>
          <w:color w:val="000000"/>
          <w:sz w:val="28"/>
        </w:rPr>
        <w:t>
      1. Настоящие Правила возмещения расходов на служебные командировки за счет бюджетных средств, в том числе в иностранные государства (далее – Правила) определяют порядок возмещения расходов за счет бюджетных средств на служебные командировки в пределах Республики Казахстан и иностранные государства.</w:t>
      </w:r>
    </w:p>
    <w:bookmarkEnd w:id="9"/>
    <w:bookmarkStart w:name="z18" w:id="10"/>
    <w:p>
      <w:pPr>
        <w:spacing w:after="0"/>
        <w:ind w:left="0"/>
        <w:jc w:val="both"/>
      </w:pPr>
      <w:r>
        <w:rPr>
          <w:rFonts w:ascii="Times New Roman"/>
          <w:b w:val="false"/>
          <w:i w:val="false"/>
          <w:color w:val="000000"/>
          <w:sz w:val="28"/>
        </w:rPr>
        <w:t>
      2. Командировкой является направление работника по распоряжению работодателя для выполнения трудовых обязанностей на определенный срок вне места постоянной работы в другую местность, а также направление работника в другую местность на обучение, повышение квалификации или переподготовку.</w:t>
      </w:r>
    </w:p>
    <w:bookmarkEnd w:id="10"/>
    <w:bookmarkStart w:name="z258" w:id="11"/>
    <w:p>
      <w:pPr>
        <w:spacing w:after="0"/>
        <w:ind w:left="0"/>
        <w:jc w:val="both"/>
      </w:pPr>
      <w:r>
        <w:rPr>
          <w:rFonts w:ascii="Times New Roman"/>
          <w:b w:val="false"/>
          <w:i w:val="false"/>
          <w:color w:val="000000"/>
          <w:sz w:val="28"/>
        </w:rPr>
        <w:t>
      2-1. Государственные органы с учетом специфики их деятельности могут самостоятельно разрабатывать и утверждать внутренний порядок возмещения расходов на служебные командировки, в том числе в иностранные государства в соответствии с нормами, предусмотренными настоящими Правилами.</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2-1 в соответствии с постановлением Правительства РК от 29.12.2018 </w:t>
      </w:r>
      <w:r>
        <w:rPr>
          <w:rFonts w:ascii="Times New Roman"/>
          <w:b w:val="false"/>
          <w:i w:val="false"/>
          <w:color w:val="000000"/>
          <w:sz w:val="28"/>
        </w:rPr>
        <w:t>№ 934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2"/>
    <w:p>
      <w:pPr>
        <w:spacing w:after="0"/>
        <w:ind w:left="0"/>
        <w:jc w:val="left"/>
      </w:pPr>
      <w:r>
        <w:rPr>
          <w:rFonts w:ascii="Times New Roman"/>
          <w:b/>
          <w:i w:val="false"/>
          <w:color w:val="000000"/>
        </w:rPr>
        <w:t xml:space="preserve"> Глава 2. Порядок возмещения расходов на служебные командировки в пределах Республики Казахстан</w:t>
      </w:r>
    </w:p>
    <w:bookmarkEnd w:id="12"/>
    <w:bookmarkStart w:name="z20" w:id="13"/>
    <w:p>
      <w:pPr>
        <w:spacing w:after="0"/>
        <w:ind w:left="0"/>
        <w:jc w:val="both"/>
      </w:pPr>
      <w:r>
        <w:rPr>
          <w:rFonts w:ascii="Times New Roman"/>
          <w:b w:val="false"/>
          <w:i w:val="false"/>
          <w:color w:val="000000"/>
          <w:sz w:val="28"/>
        </w:rPr>
        <w:t>
      3. Командированному работнику возмещаются следующие расходы:</w:t>
      </w:r>
    </w:p>
    <w:bookmarkEnd w:id="13"/>
    <w:bookmarkStart w:name="z259" w:id="14"/>
    <w:p>
      <w:pPr>
        <w:spacing w:after="0"/>
        <w:ind w:left="0"/>
        <w:jc w:val="both"/>
      </w:pPr>
      <w:r>
        <w:rPr>
          <w:rFonts w:ascii="Times New Roman"/>
          <w:b w:val="false"/>
          <w:i w:val="false"/>
          <w:color w:val="000000"/>
          <w:sz w:val="28"/>
        </w:rPr>
        <w:t xml:space="preserve">
      1) за каждый день нахождения в командировке выплачиваются суточные в размере двух месячных расчетных показателей; </w:t>
      </w:r>
    </w:p>
    <w:bookmarkEnd w:id="14"/>
    <w:bookmarkStart w:name="z260" w:id="15"/>
    <w:p>
      <w:pPr>
        <w:spacing w:after="0"/>
        <w:ind w:left="0"/>
        <w:jc w:val="both"/>
      </w:pPr>
      <w:r>
        <w:rPr>
          <w:rFonts w:ascii="Times New Roman"/>
          <w:b w:val="false"/>
          <w:i w:val="false"/>
          <w:color w:val="000000"/>
          <w:sz w:val="28"/>
        </w:rPr>
        <w:t>
      2) по найму жилого помещения:</w:t>
      </w:r>
    </w:p>
    <w:bookmarkEnd w:id="15"/>
    <w:bookmarkStart w:name="z272" w:id="16"/>
    <w:p>
      <w:pPr>
        <w:spacing w:after="0"/>
        <w:ind w:left="0"/>
        <w:jc w:val="both"/>
      </w:pPr>
      <w:r>
        <w:rPr>
          <w:rFonts w:ascii="Times New Roman"/>
          <w:b w:val="false"/>
          <w:i w:val="false"/>
          <w:color w:val="000000"/>
          <w:sz w:val="28"/>
        </w:rPr>
        <w:t>
      для Вице-Президента Республики Казахстан, руководителей и заместителей руководителей государственных учреждений, руководителей аппаратов центральных государственных органов, судей Конституционного Суда Республики Казахстан, Председателя Қазақстан Халық Кеңесі, помощников Президента Республики Казахстан, Начальника Канцелярии Президента Республики Казахстан, а также депутатов Курултая и судей Верховного Суда Республики Казахстан норма возмещения расходов по найму жилого помещения в сутки не должна превышать десятикратного размера месячного расчетного показателя в городах Астане, Aлматы, Шымкенте, Aтырау, Aктау и Байконыре, семикратного размера месячного расчетного показателя – в областных центрах и городах областного значения и пятикратного размера месячного расчетного показателя – в районных центрах, городах районного значения и поселке Боровое Бурабайского района Aкмолинской области;</w:t>
      </w:r>
    </w:p>
    <w:bookmarkEnd w:id="16"/>
    <w:bookmarkStart w:name="z273" w:id="17"/>
    <w:p>
      <w:pPr>
        <w:spacing w:after="0"/>
        <w:ind w:left="0"/>
        <w:jc w:val="both"/>
      </w:pPr>
      <w:r>
        <w:rPr>
          <w:rFonts w:ascii="Times New Roman"/>
          <w:b w:val="false"/>
          <w:i w:val="false"/>
          <w:color w:val="000000"/>
          <w:sz w:val="28"/>
        </w:rPr>
        <w:t>
      для работников государственных учреждений норма возмещения расходов по найму жилого помещения в сутки не должна превышать семикратного размера месячного расчетного показателя в городах Астане, Алматы, Шымкенте, Атырау, Актау и Байконыре, шестикратного размера месячного расчетного показателя – в областных центрах и городах областного значения, четырехкратного размера месячного расчетного показателя – в районных центрах, городах районного значения и поселке Боровое Бурабайского района Акмолинской области и двухкратного размера месячного расчетного показателя – в сельских округах;</w:t>
      </w:r>
    </w:p>
    <w:bookmarkEnd w:id="17"/>
    <w:bookmarkStart w:name="z261" w:id="18"/>
    <w:p>
      <w:pPr>
        <w:spacing w:after="0"/>
        <w:ind w:left="0"/>
        <w:jc w:val="both"/>
      </w:pPr>
      <w:r>
        <w:rPr>
          <w:rFonts w:ascii="Times New Roman"/>
          <w:b w:val="false"/>
          <w:i w:val="false"/>
          <w:color w:val="000000"/>
          <w:sz w:val="28"/>
        </w:rPr>
        <w:t>
      3) по проезду к месту командирования и обратно к месту постоянной работы (кроме случаев, когда администрацией предоставляются командированному соответствующие средства передвижения) на основании предъявленных проездных документов (проездной билет и посадочный талон, по проезду автобусом только проездной билет) при проезде:</w:t>
      </w:r>
    </w:p>
    <w:bookmarkEnd w:id="18"/>
    <w:bookmarkStart w:name="z417" w:id="19"/>
    <w:p>
      <w:pPr>
        <w:spacing w:after="0"/>
        <w:ind w:left="0"/>
        <w:jc w:val="both"/>
      </w:pPr>
      <w:r>
        <w:rPr>
          <w:rFonts w:ascii="Times New Roman"/>
          <w:b w:val="false"/>
          <w:i w:val="false"/>
          <w:color w:val="000000"/>
          <w:sz w:val="28"/>
        </w:rPr>
        <w:t>
      по железным дорогам – по тарифу купейного вагона (за исключением вагонов с двухместными купе с нижним расположением мягких диванов, мягкими креслами для сидения с устройством по регулированию его положения (СВ);</w:t>
      </w:r>
    </w:p>
    <w:bookmarkEnd w:id="19"/>
    <w:bookmarkStart w:name="z418" w:id="20"/>
    <w:p>
      <w:pPr>
        <w:spacing w:after="0"/>
        <w:ind w:left="0"/>
        <w:jc w:val="both"/>
      </w:pPr>
      <w:r>
        <w:rPr>
          <w:rFonts w:ascii="Times New Roman"/>
          <w:b w:val="false"/>
          <w:i w:val="false"/>
          <w:color w:val="000000"/>
          <w:sz w:val="28"/>
        </w:rPr>
        <w:t>
      по водным путям, шоссейным и грунтовым дорогам – по существующей в данной местности стоимости проезда;</w:t>
      </w:r>
    </w:p>
    <w:bookmarkEnd w:id="20"/>
    <w:bookmarkStart w:name="z419" w:id="21"/>
    <w:p>
      <w:pPr>
        <w:spacing w:after="0"/>
        <w:ind w:left="0"/>
        <w:jc w:val="both"/>
      </w:pPr>
      <w:r>
        <w:rPr>
          <w:rFonts w:ascii="Times New Roman"/>
          <w:b w:val="false"/>
          <w:i w:val="false"/>
          <w:color w:val="000000"/>
          <w:sz w:val="28"/>
        </w:rPr>
        <w:t>
      в исключительных случаях (при транзитном переезде в случае командирования за пределы Республики Казахстан, отсутствии названных транспортных средств или срочности командировки) допускается возмещение расходов в соответствии с приказом (распоряжением) руководителя аппарата центрального государственного органа, а в случаях отсутствия такового – руководителя государственного учреждения железнодорожным транспортом – по тарифу вагонов с двухместными купе с нижним расположением мягких диванов, мягкими креслами для сидения с устройством по регулированию его положения (СВ) и воздушным транспортом – по стоимости авиабилета экономического класса. При этом при превышении стоимости билета железнодорожного транспорта над авиабилетом допускается командирование воздушным транспортом;</w:t>
      </w:r>
    </w:p>
    <w:bookmarkEnd w:id="21"/>
    <w:bookmarkStart w:name="z420" w:id="22"/>
    <w:p>
      <w:pPr>
        <w:spacing w:after="0"/>
        <w:ind w:left="0"/>
        <w:jc w:val="both"/>
      </w:pPr>
      <w:r>
        <w:rPr>
          <w:rFonts w:ascii="Times New Roman"/>
          <w:b w:val="false"/>
          <w:i w:val="false"/>
          <w:color w:val="000000"/>
          <w:sz w:val="28"/>
        </w:rPr>
        <w:t>
      воздушным транспортом по стоимости авиабилета экономического класса – руководителю государственного органа, первому заместителю и заместителям руководителя государственного органа, лицам, приравненным к ним в соответствии с законодательством Республики Казахстан, судьям Конституционного Суда, руководителю аппарата центрального государственного органа, а в случаях отсутствия такового – руководителю государственного учреждения;</w:t>
      </w:r>
    </w:p>
    <w:bookmarkEnd w:id="22"/>
    <w:bookmarkStart w:name="z421" w:id="23"/>
    <w:p>
      <w:pPr>
        <w:spacing w:after="0"/>
        <w:ind w:left="0"/>
        <w:jc w:val="both"/>
      </w:pPr>
      <w:r>
        <w:rPr>
          <w:rFonts w:ascii="Times New Roman"/>
          <w:b w:val="false"/>
          <w:i w:val="false"/>
          <w:color w:val="000000"/>
          <w:sz w:val="28"/>
        </w:rPr>
        <w:t>
      воздушным транспортом по стоимости авиабилета класса "Бизнес" – Вице-Президенту Республики Казахстан, Председателю Курултая Республики Казахстан, заместителям Председателя Курултая Республики Казахстан, Председателю Верховного Суда Республики Казахстан, Первому заместителю Премьер-Министра Республики Казахстан, заместителям Премьер-Министра Республики Казахстан, Председателю Қазақстан Халық Кеңесі, Руководителю Aдминистрации Президента Республики Казахстан, помощникам Президента Республики Казахстан, Секретарю Совета Безопасности Республики Казахстан, Начальнику Канцелярии Президента Республики Казахстан и лицам, приравненным к ним в соответствии с законодательством Республики Казахстан;</w:t>
      </w:r>
    </w:p>
    <w:bookmarkEnd w:id="23"/>
    <w:bookmarkStart w:name="z262" w:id="24"/>
    <w:p>
      <w:pPr>
        <w:spacing w:after="0"/>
        <w:ind w:left="0"/>
        <w:jc w:val="both"/>
      </w:pPr>
      <w:r>
        <w:rPr>
          <w:rFonts w:ascii="Times New Roman"/>
          <w:b w:val="false"/>
          <w:i w:val="false"/>
          <w:color w:val="000000"/>
          <w:sz w:val="28"/>
        </w:rPr>
        <w:t>
      4) стоимость бронирования проездных билетов и места в гостинице и пользования постельными принадлежностями в поездах при проезде к месту командирования и обратно к месту постоянной работы, а также комиссионных сборов и штрафы за возврат или обмен проездных билетов при наличии документов, подтверждающих эти расходы;</w:t>
      </w:r>
    </w:p>
    <w:bookmarkEnd w:id="24"/>
    <w:bookmarkStart w:name="z263" w:id="25"/>
    <w:p>
      <w:pPr>
        <w:spacing w:after="0"/>
        <w:ind w:left="0"/>
        <w:jc w:val="both"/>
      </w:pPr>
      <w:r>
        <w:rPr>
          <w:rFonts w:ascii="Times New Roman"/>
          <w:b w:val="false"/>
          <w:i w:val="false"/>
          <w:color w:val="000000"/>
          <w:sz w:val="28"/>
        </w:rPr>
        <w:t xml:space="preserve">
      5) при отсутствии проездных документов к месту командирования и обратно к месту постоянной работы расходы возмещаются по минимальной стоимости проезда транспортом (за исключением воздушного), указанным в подпункте 3) настоящего пункта; </w:t>
      </w:r>
    </w:p>
    <w:bookmarkEnd w:id="25"/>
    <w:bookmarkStart w:name="z264" w:id="26"/>
    <w:p>
      <w:pPr>
        <w:spacing w:after="0"/>
        <w:ind w:left="0"/>
        <w:jc w:val="both"/>
      </w:pPr>
      <w:r>
        <w:rPr>
          <w:rFonts w:ascii="Times New Roman"/>
          <w:b w:val="false"/>
          <w:i w:val="false"/>
          <w:color w:val="000000"/>
          <w:sz w:val="28"/>
        </w:rPr>
        <w:t>
      6) по проезду автотранспортом (кроме такси) к железнодорожной станции, пристани, аэропорту, если они находятся за пределами населенного пункта, при наличии подтверждающих документов;</w:t>
      </w:r>
    </w:p>
    <w:bookmarkEnd w:id="26"/>
    <w:bookmarkStart w:name="z265" w:id="27"/>
    <w:p>
      <w:pPr>
        <w:spacing w:after="0"/>
        <w:ind w:left="0"/>
        <w:jc w:val="both"/>
      </w:pPr>
      <w:r>
        <w:rPr>
          <w:rFonts w:ascii="Times New Roman"/>
          <w:b w:val="false"/>
          <w:i w:val="false"/>
          <w:color w:val="000000"/>
          <w:sz w:val="28"/>
        </w:rPr>
        <w:t>
      7) транспортные расходы при направлении руководителя государственного учреждения, а также с разрешения первого руководителя государственного учреждения, заместителя руководителя государственного учреждения, руководителя аппарата центрального государственного органа в командировку на служебном автотранспорте в близлежащие районные и областные центры;</w:t>
      </w:r>
    </w:p>
    <w:bookmarkEnd w:id="27"/>
    <w:bookmarkStart w:name="z266" w:id="28"/>
    <w:p>
      <w:pPr>
        <w:spacing w:after="0"/>
        <w:ind w:left="0"/>
        <w:jc w:val="both"/>
      </w:pPr>
      <w:r>
        <w:rPr>
          <w:rFonts w:ascii="Times New Roman"/>
          <w:b w:val="false"/>
          <w:i w:val="false"/>
          <w:color w:val="000000"/>
          <w:sz w:val="28"/>
        </w:rPr>
        <w:t>
      8) в случае отсутствия прямого рейса за пределы Республики Казахстан от места работы расходы по проезду от места работы к месту отправления (вылета) и обратно внутри государства осуществляются за счет средств администратора бюджетных программ по специфике 161 "Командировки и служебные разъезды внутри страны".</w:t>
      </w:r>
    </w:p>
    <w:bookmarkEnd w:id="28"/>
    <w:p>
      <w:pPr>
        <w:spacing w:after="0"/>
        <w:ind w:left="0"/>
        <w:jc w:val="both"/>
      </w:pPr>
      <w:r>
        <w:rPr>
          <w:rFonts w:ascii="Times New Roman"/>
          <w:b w:val="false"/>
          <w:i w:val="false"/>
          <w:color w:val="000000"/>
          <w:sz w:val="28"/>
        </w:rPr>
        <w:t>
      При этом расходы по проезду от места работы к месту отправления (вылета) и обратно внутри государства по приглашению осуществляются за счет средств приглашающей стороны.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постановления Правительства РК от 29.12.2018 </w:t>
      </w:r>
      <w:r>
        <w:rPr>
          <w:rFonts w:ascii="Times New Roman"/>
          <w:b w:val="false"/>
          <w:i w:val="false"/>
          <w:color w:val="000000"/>
          <w:sz w:val="28"/>
        </w:rPr>
        <w:t>№ 934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Правительства РК от 26.03.2019 </w:t>
      </w:r>
      <w:r>
        <w:rPr>
          <w:rFonts w:ascii="Times New Roman"/>
          <w:b w:val="false"/>
          <w:i w:val="false"/>
          <w:color w:val="000000"/>
          <w:sz w:val="28"/>
        </w:rPr>
        <w:t>№ 140</w:t>
      </w:r>
      <w:r>
        <w:rPr>
          <w:rFonts w:ascii="Times New Roman"/>
          <w:b w:val="false"/>
          <w:i w:val="false"/>
          <w:color w:val="ff0000"/>
          <w:sz w:val="28"/>
        </w:rPr>
        <w:t xml:space="preserve">; от 13.06.2019 </w:t>
      </w:r>
      <w:r>
        <w:rPr>
          <w:rFonts w:ascii="Times New Roman"/>
          <w:b w:val="false"/>
          <w:i w:val="false"/>
          <w:color w:val="000000"/>
          <w:sz w:val="28"/>
        </w:rPr>
        <w:t>№ 403</w:t>
      </w:r>
      <w:r>
        <w:rPr>
          <w:rFonts w:ascii="Times New Roman"/>
          <w:b w:val="false"/>
          <w:i w:val="false"/>
          <w:color w:val="ff0000"/>
          <w:sz w:val="28"/>
        </w:rPr>
        <w:t xml:space="preserve">; от 21.11.2019 </w:t>
      </w:r>
      <w:r>
        <w:rPr>
          <w:rFonts w:ascii="Times New Roman"/>
          <w:b w:val="false"/>
          <w:i w:val="false"/>
          <w:color w:val="000000"/>
          <w:sz w:val="28"/>
        </w:rPr>
        <w:t>№ 865</w:t>
      </w:r>
      <w:r>
        <w:rPr>
          <w:rFonts w:ascii="Times New Roman"/>
          <w:b w:val="false"/>
          <w:i w:val="false"/>
          <w:color w:val="ff0000"/>
          <w:sz w:val="28"/>
        </w:rPr>
        <w:t xml:space="preserve">; от 18.03.2021 </w:t>
      </w:r>
      <w:r>
        <w:rPr>
          <w:rFonts w:ascii="Times New Roman"/>
          <w:b w:val="false"/>
          <w:i w:val="false"/>
          <w:color w:val="000000"/>
          <w:sz w:val="28"/>
        </w:rPr>
        <w:t>№ 145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17.11.2022 </w:t>
      </w:r>
      <w:r>
        <w:rPr>
          <w:rFonts w:ascii="Times New Roman"/>
          <w:b w:val="false"/>
          <w:i w:val="false"/>
          <w:color w:val="000000"/>
          <w:sz w:val="28"/>
        </w:rPr>
        <w:t>№ 920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09.02.2023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13.04.2023 </w:t>
      </w:r>
      <w:r>
        <w:rPr>
          <w:rFonts w:ascii="Times New Roman"/>
          <w:b w:val="false"/>
          <w:i w:val="false"/>
          <w:color w:val="000000"/>
          <w:sz w:val="28"/>
        </w:rPr>
        <w:t>№ 291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16.02.2024 </w:t>
      </w:r>
      <w:r>
        <w:rPr>
          <w:rFonts w:ascii="Times New Roman"/>
          <w:b w:val="false"/>
          <w:i w:val="false"/>
          <w:color w:val="000000"/>
          <w:sz w:val="28"/>
        </w:rPr>
        <w:t>№ 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4. При командировках в местность, откуда командированный работник имеет возможность ежедневно возвращаться к месту постоянного жительства, расходы возмещаются в следующем порядке:</w:t>
      </w:r>
    </w:p>
    <w:bookmarkEnd w:id="29"/>
    <w:bookmarkStart w:name="z267" w:id="30"/>
    <w:p>
      <w:pPr>
        <w:spacing w:after="0"/>
        <w:ind w:left="0"/>
        <w:jc w:val="both"/>
      </w:pPr>
      <w:r>
        <w:rPr>
          <w:rFonts w:ascii="Times New Roman"/>
          <w:b w:val="false"/>
          <w:i w:val="false"/>
          <w:color w:val="000000"/>
          <w:sz w:val="28"/>
        </w:rPr>
        <w:t xml:space="preserve">
      1) если командированный работник по окончании рабочего дня по собственной воле остается в месте командирования, то возмещение суточных и оплата транспортных расходов осуществляется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настоящих Правил; </w:t>
      </w:r>
    </w:p>
    <w:bookmarkEnd w:id="30"/>
    <w:bookmarkStart w:name="z268" w:id="31"/>
    <w:p>
      <w:pPr>
        <w:spacing w:after="0"/>
        <w:ind w:left="0"/>
        <w:jc w:val="both"/>
      </w:pPr>
      <w:r>
        <w:rPr>
          <w:rFonts w:ascii="Times New Roman"/>
          <w:b w:val="false"/>
          <w:i w:val="false"/>
          <w:color w:val="000000"/>
          <w:sz w:val="28"/>
        </w:rPr>
        <w:t>
      2) если командированный работник ежедневно возвращается к месту постоянной работы, то возмещаются только транспортные расходы при наличии проездных документов без выплаты суточных.</w:t>
      </w:r>
    </w:p>
    <w:bookmarkEnd w:id="31"/>
    <w:p>
      <w:pPr>
        <w:spacing w:after="0"/>
        <w:ind w:left="0"/>
        <w:jc w:val="both"/>
      </w:pPr>
      <w:r>
        <w:rPr>
          <w:rFonts w:ascii="Times New Roman"/>
          <w:b w:val="false"/>
          <w:i w:val="false"/>
          <w:color w:val="000000"/>
          <w:sz w:val="28"/>
        </w:rPr>
        <w:t>
      Вопрос о том, может ли работник ежедневно возвращаться из места командировки к месту постоянной работы, в каждом конкретном случае решается руководителем аппарата центрального государственного органа, а в случаях отсутствия такового – руководителем государственного учреждения, в котором работает командированный,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Правительства РК от 29.12.2018 </w:t>
      </w:r>
      <w:r>
        <w:rPr>
          <w:rFonts w:ascii="Times New Roman"/>
          <w:b w:val="false"/>
          <w:i w:val="false"/>
          <w:color w:val="000000"/>
          <w:sz w:val="28"/>
        </w:rPr>
        <w:t>№ 934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Правительства РК от 18.03.2021 </w:t>
      </w:r>
      <w:r>
        <w:rPr>
          <w:rFonts w:ascii="Times New Roman"/>
          <w:b w:val="false"/>
          <w:i w:val="false"/>
          <w:color w:val="000000"/>
          <w:sz w:val="28"/>
        </w:rPr>
        <w:t>№ 145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2"/>
    <w:p>
      <w:pPr>
        <w:spacing w:after="0"/>
        <w:ind w:left="0"/>
        <w:jc w:val="both"/>
      </w:pPr>
      <w:r>
        <w:rPr>
          <w:rFonts w:ascii="Times New Roman"/>
          <w:b w:val="false"/>
          <w:i w:val="false"/>
          <w:color w:val="000000"/>
          <w:sz w:val="28"/>
        </w:rPr>
        <w:t xml:space="preserve">
      5. В случае временной нетрудоспособности, командированному работнику на общем основании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приступит к выполнению возложенного на него служебного поручения или не вернется к месту постоянной работы, но не свыше 40 дней. </w:t>
      </w:r>
    </w:p>
    <w:bookmarkEnd w:id="32"/>
    <w:bookmarkStart w:name="z38" w:id="33"/>
    <w:p>
      <w:pPr>
        <w:spacing w:after="0"/>
        <w:ind w:left="0"/>
        <w:jc w:val="both"/>
      </w:pPr>
      <w:r>
        <w:rPr>
          <w:rFonts w:ascii="Times New Roman"/>
          <w:b w:val="false"/>
          <w:i w:val="false"/>
          <w:color w:val="000000"/>
          <w:sz w:val="28"/>
        </w:rPr>
        <w:t xml:space="preserve">
      Временная нетрудоспособность командированного работника, а также невозможность по состоянию здоровья вернуться к месту постоянной работы должны быть удостоверены в установленном порядке. </w:t>
      </w:r>
    </w:p>
    <w:bookmarkEnd w:id="33"/>
    <w:bookmarkStart w:name="z39" w:id="34"/>
    <w:p>
      <w:pPr>
        <w:spacing w:after="0"/>
        <w:ind w:left="0"/>
        <w:jc w:val="both"/>
      </w:pPr>
      <w:r>
        <w:rPr>
          <w:rFonts w:ascii="Times New Roman"/>
          <w:b w:val="false"/>
          <w:i w:val="false"/>
          <w:color w:val="000000"/>
          <w:sz w:val="28"/>
        </w:rPr>
        <w:t>
      За период временной нетрудоспособности командированному работнику выплачивается на общих основаниях социальное пособие по временной нетрудоспособности. Дни временной нетрудоспособности не включаются в срок командировки.</w:t>
      </w:r>
    </w:p>
    <w:bookmarkEnd w:id="34"/>
    <w:bookmarkStart w:name="z40" w:id="35"/>
    <w:p>
      <w:pPr>
        <w:spacing w:after="0"/>
        <w:ind w:left="0"/>
        <w:jc w:val="both"/>
      </w:pPr>
      <w:r>
        <w:rPr>
          <w:rFonts w:ascii="Times New Roman"/>
          <w:b w:val="false"/>
          <w:i w:val="false"/>
          <w:color w:val="000000"/>
          <w:sz w:val="28"/>
        </w:rPr>
        <w:t>
      6. Командированному работнику перед отъездом в командировку выдается сумма, причитающаяся на оплату проезда, расходов по найму жилого помещения и суточные. По возвращении из командировки работник в течение пяти рабочих дней представляет отчет о командировке с приложением подтверждающих документов о расходах по командировке.</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в редакции постановления Правительства РК от 29.12.2018 </w:t>
      </w:r>
      <w:r>
        <w:rPr>
          <w:rFonts w:ascii="Times New Roman"/>
          <w:b w:val="false"/>
          <w:i w:val="false"/>
          <w:color w:val="000000"/>
          <w:sz w:val="28"/>
        </w:rPr>
        <w:t>№ 934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6"/>
    <w:p>
      <w:pPr>
        <w:spacing w:after="0"/>
        <w:ind w:left="0"/>
        <w:jc w:val="left"/>
      </w:pPr>
      <w:r>
        <w:rPr>
          <w:rFonts w:ascii="Times New Roman"/>
          <w:b/>
          <w:i w:val="false"/>
          <w:color w:val="000000"/>
        </w:rPr>
        <w:t xml:space="preserve"> Глава 3. Порядок возмещения расходов на служебные командировки в иностранные государства</w:t>
      </w:r>
    </w:p>
    <w:bookmarkEnd w:id="36"/>
    <w:bookmarkStart w:name="z42" w:id="37"/>
    <w:p>
      <w:pPr>
        <w:spacing w:after="0"/>
        <w:ind w:left="0"/>
        <w:jc w:val="both"/>
      </w:pPr>
      <w:r>
        <w:rPr>
          <w:rFonts w:ascii="Times New Roman"/>
          <w:b w:val="false"/>
          <w:i w:val="false"/>
          <w:color w:val="000000"/>
          <w:sz w:val="28"/>
        </w:rPr>
        <w:t>
      7. При служебных командировках в иностранные государства возмещаются следующие расходы:</w:t>
      </w:r>
    </w:p>
    <w:bookmarkEnd w:id="37"/>
    <w:bookmarkStart w:name="z43" w:id="38"/>
    <w:p>
      <w:pPr>
        <w:spacing w:after="0"/>
        <w:ind w:left="0"/>
        <w:jc w:val="both"/>
      </w:pPr>
      <w:r>
        <w:rPr>
          <w:rFonts w:ascii="Times New Roman"/>
          <w:b w:val="false"/>
          <w:i w:val="false"/>
          <w:color w:val="000000"/>
          <w:sz w:val="28"/>
        </w:rPr>
        <w:t>
      1) при выезде за границу Президента Республики Казахстан, Премьер-Министра Республики Казахстан, Вице-Президента Республики Казахстан, Председателя Курултая Республики Казахстан, Председателя Қазақстан Халық Кеңесі, а также лиц, их сопровождающих (супруги Президента Республики Казахстан, Вице-Президента Республики Казахстан, Премьер-Министра Республики Казахстан, Председателя Курултая Республики Казахстан, Председателя Қазақстан Халық Кеңесі, сотрудников Службы государственной охраны Республики Казахстан (при сопровождении охраняемого лица) транспортные расходы в иностранной валюте возмещаются в размере стоимости авиабилета по 1 классу;</w:t>
      </w:r>
    </w:p>
    <w:bookmarkEnd w:id="38"/>
    <w:bookmarkStart w:name="z44" w:id="39"/>
    <w:p>
      <w:pPr>
        <w:spacing w:after="0"/>
        <w:ind w:left="0"/>
        <w:jc w:val="both"/>
      </w:pPr>
      <w:r>
        <w:rPr>
          <w:rFonts w:ascii="Times New Roman"/>
          <w:b w:val="false"/>
          <w:i w:val="false"/>
          <w:color w:val="000000"/>
          <w:sz w:val="28"/>
        </w:rPr>
        <w:t>
      2) при выезде за границу по служебным делам Руководителя Aдминистрации Президента Республики Казахстан, Председателя Конституционного Суда Республики Казахстан, Председателя Высшего Судебного Совета Республики Казахстан, Председателя Верховного Суда Республики Казахстан, Председателя Центральной избирательной комиссии Республики Казахстан, заместителей Премьер-Министра Республики Казахстан, заместителя Председателя Конституционного Суда Республики Казахстан, Секретаря Совета Безопасности, начальника Канцелярии Президента Республики Казахстан, чрезвычайных и полномочных послов Республики Казахстан за рубежом, Генерального Прокурора Республики Казахстан, Председателя Комитета национальной безопасности Республики Казахстан, заместителей Председателя Курултая Республики Казахстан, Управляющего делами Президента Республики Казахстан, помощников Президента Республики Казахстан, советников Президента Республики Казахстан, заместителя Секретаря Совета Безопасности, руководителей центральных государственных органов, непосредственно подчиненных и подотчетных Президенту Республики Казахстан, руководителей центральных исполнительных органов, акимов столицы, областей, городов республиканского значения, председателей постоянных комитетов Курултая Республики Казахстан, Руководителя Аппарата Правительства Республики Казахстан, Уполномоченного по правам человека в Республике Казахстан, руководителей структурных подразделений Aдминистрации Президента Республики Казахстан, заместителей Руководителя Аппарата Правительства Республики Казахстан, заместителей руководителей центральных государственных органов, назначаемых Президентом Республики Казахстан, первых заместителей и заместителей руководителей, руководителей аппаратов центральных государственных органов,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Постоянного представителя Республики Казахстан при международной организации, Полномочного представителя Республики Казахстан при международной организации, членов Высшей аудиторской палаты Республики Казахстан транспортные расходы в иностранной валюте возмещаются в размере стоимости авиабилета по классу "Бизнес";</w:t>
      </w:r>
    </w:p>
    <w:bookmarkEnd w:id="39"/>
    <w:bookmarkStart w:name="z45" w:id="40"/>
    <w:p>
      <w:pPr>
        <w:spacing w:after="0"/>
        <w:ind w:left="0"/>
        <w:jc w:val="both"/>
      </w:pPr>
      <w:r>
        <w:rPr>
          <w:rFonts w:ascii="Times New Roman"/>
          <w:b w:val="false"/>
          <w:i w:val="false"/>
          <w:color w:val="000000"/>
          <w:sz w:val="28"/>
        </w:rPr>
        <w:t>
      3) авиаперевозчику возмещаются расходы специальных рейсов при выезде за границу делегаций Республики Казахстан, возглавляемых:</w:t>
      </w:r>
    </w:p>
    <w:bookmarkEnd w:id="40"/>
    <w:p>
      <w:pPr>
        <w:spacing w:after="0"/>
        <w:ind w:left="0"/>
        <w:jc w:val="both"/>
      </w:pPr>
      <w:r>
        <w:rPr>
          <w:rFonts w:ascii="Times New Roman"/>
          <w:b w:val="false"/>
          <w:i w:val="false"/>
          <w:color w:val="000000"/>
          <w:sz w:val="28"/>
        </w:rPr>
        <w:t>
      Первым заместителем Премьер-Министра Республики Казахстан, заместителями Премьер-Министра Республики Казахстан, Министром иностранных дел Республики Казахстан;</w:t>
      </w:r>
    </w:p>
    <w:p>
      <w:pPr>
        <w:spacing w:after="0"/>
        <w:ind w:left="0"/>
        <w:jc w:val="both"/>
      </w:pPr>
      <w:r>
        <w:rPr>
          <w:rFonts w:ascii="Times New Roman"/>
          <w:b w:val="false"/>
          <w:i w:val="false"/>
          <w:color w:val="000000"/>
          <w:sz w:val="28"/>
        </w:rPr>
        <w:t>
      первыми руководителями государственных органов, непосредственно подчиненных и подотчетных Президенту Республики Казахстан, при наличии поручения Президента Республики Казахстан;</w:t>
      </w:r>
    </w:p>
    <w:p>
      <w:pPr>
        <w:spacing w:after="0"/>
        <w:ind w:left="0"/>
        <w:jc w:val="both"/>
      </w:pPr>
      <w:r>
        <w:rPr>
          <w:rFonts w:ascii="Times New Roman"/>
          <w:b w:val="false"/>
          <w:i w:val="false"/>
          <w:color w:val="000000"/>
          <w:sz w:val="28"/>
        </w:rPr>
        <w:t>
      членами Правительства Республики Казахстан, за исключением лиц, указанных в абзаце втором настоящего подпункта, при наличии поручения Президента Республики Казахстан;</w:t>
      </w:r>
    </w:p>
    <w:bookmarkStart w:name="z46" w:id="41"/>
    <w:p>
      <w:pPr>
        <w:spacing w:after="0"/>
        <w:ind w:left="0"/>
        <w:jc w:val="both"/>
      </w:pPr>
      <w:r>
        <w:rPr>
          <w:rFonts w:ascii="Times New Roman"/>
          <w:b w:val="false"/>
          <w:i w:val="false"/>
          <w:color w:val="000000"/>
          <w:sz w:val="28"/>
        </w:rPr>
        <w:t>
      4) при выезде за границу по служебным делам других государственных служащих транспортные расходы в иностранной валюте возмещаются в размере стоимости авиабилета по классу "Экономический";</w:t>
      </w:r>
    </w:p>
    <w:bookmarkEnd w:id="41"/>
    <w:bookmarkStart w:name="z47" w:id="42"/>
    <w:p>
      <w:pPr>
        <w:spacing w:after="0"/>
        <w:ind w:left="0"/>
        <w:jc w:val="both"/>
      </w:pPr>
      <w:r>
        <w:rPr>
          <w:rFonts w:ascii="Times New Roman"/>
          <w:b w:val="false"/>
          <w:i w:val="false"/>
          <w:color w:val="000000"/>
          <w:sz w:val="28"/>
        </w:rPr>
        <w:t xml:space="preserve">
      5) расходы по найму жилого помещения возмещаются работникам, находящимся в краткосрочных командировках за границей, по следующим нормам (в сутки на одного человека): </w:t>
      </w:r>
    </w:p>
    <w:bookmarkEnd w:id="42"/>
    <w:p>
      <w:pPr>
        <w:spacing w:after="0"/>
        <w:ind w:left="0"/>
        <w:jc w:val="both"/>
      </w:pPr>
      <w:r>
        <w:rPr>
          <w:rFonts w:ascii="Times New Roman"/>
          <w:b w:val="false"/>
          <w:i w:val="false"/>
          <w:color w:val="000000"/>
          <w:sz w:val="28"/>
        </w:rPr>
        <w:t>
      для должностных лиц, указанных в подпункте 1) настоящего пункта, по фактическим затратам, в том числе расходы по бронированию;</w:t>
      </w:r>
    </w:p>
    <w:p>
      <w:pPr>
        <w:spacing w:after="0"/>
        <w:ind w:left="0"/>
        <w:jc w:val="both"/>
      </w:pPr>
      <w:r>
        <w:rPr>
          <w:rFonts w:ascii="Times New Roman"/>
          <w:b w:val="false"/>
          <w:i w:val="false"/>
          <w:color w:val="000000"/>
          <w:sz w:val="28"/>
        </w:rPr>
        <w:t>
      для должностных лиц, указанных в подпункте 2) настоящего пункта, за исключением руководителей структурных подразделений Администрации Президента Республики Казахстан, заместителей руководителей центральных государственных органов, назначаемых Президентом Республики Казахстан, первых заместителей и заместителей руководителей, руководителей аппаратов центральных государственных органов,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членов Высшей аудиторской палаты Республики Казахстан – по стоимости одноместного гостиничного номера по классификации люкс;</w:t>
      </w:r>
    </w:p>
    <w:bookmarkStart w:name="z416" w:id="43"/>
    <w:p>
      <w:pPr>
        <w:spacing w:after="0"/>
        <w:ind w:left="0"/>
        <w:jc w:val="both"/>
      </w:pPr>
      <w:r>
        <w:rPr>
          <w:rFonts w:ascii="Times New Roman"/>
          <w:b w:val="false"/>
          <w:i w:val="false"/>
          <w:color w:val="000000"/>
          <w:sz w:val="28"/>
        </w:rPr>
        <w:t>
      для депутатов Курултая Республики Казахстан, судей Конституционного Суда Республики Казахстан, руководителей структурных подразделений Aдминистрации Президента Республики Казахстан, первых заместителей, заместителей руководителей центральных государственных органов Республики Казахстан, руководителей аппаратов центральных государственных органов, заместителей акимов столицы, областей, городов республиканского значения,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членов Высшей аудиторской палаты Республики Казахстан – по стоимости одноместного гостиничного номера по классификации полулюкс;</w:t>
      </w:r>
    </w:p>
    <w:bookmarkEnd w:id="43"/>
    <w:p>
      <w:pPr>
        <w:spacing w:after="0"/>
        <w:ind w:left="0"/>
        <w:jc w:val="both"/>
      </w:pPr>
      <w:r>
        <w:rPr>
          <w:rFonts w:ascii="Times New Roman"/>
          <w:b w:val="false"/>
          <w:i w:val="false"/>
          <w:color w:val="000000"/>
          <w:sz w:val="28"/>
        </w:rPr>
        <w:t>
      для других государственных служащих, не перечисленных в абзацах втором, третьем, четвертом настоящего подпункта, – по стоимости одноместного гостиничного номера по классификации стандарт;</w:t>
      </w:r>
    </w:p>
    <w:p>
      <w:pPr>
        <w:spacing w:after="0"/>
        <w:ind w:left="0"/>
        <w:jc w:val="both"/>
      </w:pPr>
      <w:r>
        <w:rPr>
          <w:rFonts w:ascii="Times New Roman"/>
          <w:b w:val="false"/>
          <w:i w:val="false"/>
          <w:color w:val="000000"/>
          <w:sz w:val="28"/>
        </w:rPr>
        <w:t>
      для лиц, сопровождающих Президента Республики Казахстан, Вице-Президента Республики Казахстан, Премьер-Министра Республики Казахстан, Председателя Курултая Республики Казахстан, Председателя Қазақстан Халық Кеңесі, – по фактическим затратам, в том числе расходы по бронированию;</w:t>
      </w:r>
    </w:p>
    <w:p>
      <w:pPr>
        <w:spacing w:after="0"/>
        <w:ind w:left="0"/>
        <w:jc w:val="both"/>
      </w:pPr>
      <w:r>
        <w:rPr>
          <w:rFonts w:ascii="Times New Roman"/>
          <w:b w:val="false"/>
          <w:i w:val="false"/>
          <w:color w:val="000000"/>
          <w:sz w:val="28"/>
        </w:rPr>
        <w:t>
      для лиц, участвующих в составах делегаций Республики Казахстан в международных мероприятиях, в период проведения которых стоимость проживания в отелях превышает утвержденные предельные нормы возмещения расходов по найму гостиничных номеров, по согласованию с Премьер-Министром Республики Казахстан – по фактическим затратам;</w:t>
      </w:r>
    </w:p>
    <w:p>
      <w:pPr>
        <w:spacing w:after="0"/>
        <w:ind w:left="0"/>
        <w:jc w:val="both"/>
      </w:pPr>
      <w:r>
        <w:rPr>
          <w:rFonts w:ascii="Times New Roman"/>
          <w:b w:val="false"/>
          <w:i w:val="false"/>
          <w:color w:val="000000"/>
          <w:sz w:val="28"/>
        </w:rPr>
        <w:t>
      для лиц, командированных в страны с действующим военно-политическим конфликтом – по фактическим расходам. Перечень стран с действующим военно-политическим конфликтом определяется Министром иностранных дел Республики Казахстан;</w:t>
      </w:r>
    </w:p>
    <w:bookmarkStart w:name="z54" w:id="44"/>
    <w:p>
      <w:pPr>
        <w:spacing w:after="0"/>
        <w:ind w:left="0"/>
        <w:jc w:val="both"/>
      </w:pPr>
      <w:r>
        <w:rPr>
          <w:rFonts w:ascii="Times New Roman"/>
          <w:b w:val="false"/>
          <w:i w:val="false"/>
          <w:color w:val="000000"/>
          <w:sz w:val="28"/>
        </w:rPr>
        <w:t>
      6) к долгосрочным служебным заграничным командировкам, непрерывной продолжительностью от 41 до 180 дней, должностных лиц государственных органов, в компетенцию которых входит участие в работе по обеспечению защиты интересов Республики Казахстан в международных арбитражах, иностранных судах и иностранных государственных органах, применяются нормы возмещения расходов по найму жилого помещения, с учетом коэффициента 0,5 к стоимости одноместного гостиничного номера по классификации стандарт (в сутки на одного человека);</w:t>
      </w:r>
    </w:p>
    <w:bookmarkEnd w:id="44"/>
    <w:bookmarkStart w:name="z55" w:id="45"/>
    <w:p>
      <w:pPr>
        <w:spacing w:after="0"/>
        <w:ind w:left="0"/>
        <w:jc w:val="both"/>
      </w:pPr>
      <w:r>
        <w:rPr>
          <w:rFonts w:ascii="Times New Roman"/>
          <w:b w:val="false"/>
          <w:i w:val="false"/>
          <w:color w:val="000000"/>
          <w:sz w:val="28"/>
        </w:rPr>
        <w:t>
      7) суточные и расходы по найму гостиничных номеров работникам, находящимся в краткосрочных командировках за границей, по следующим нормам в долларах США и евро:</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Суточные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гостиничных номеров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 США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полулюкс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 США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 США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 США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Австрийская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Азербайджанская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Албания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Алжирская Народная Демократическая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Антигуа и Барбуда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Арабская Республика Египет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Содружество Багамских Островов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Бермудские острова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Босния и Герцеговина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Бруней-Даруссалам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Вануату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Восточная Самоа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Восточная Республика Уругвай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Великое Герцогство Люксембург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Габонская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Бахрейн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Катар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Израиль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Кувейт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Греческая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Доминиканская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Демократическая Республика Мадагаскар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Демократическая Республика Сан-Томе и Принсипи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Судан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Демократическая Социалистическая Республика Шри-Ланка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Заморские территории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Иорданское Хошимитское Государство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Иракская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Исламская Республика Иран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Ирландия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Итальянская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Йеменская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Исламская Республика Афганистан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Исламская Республика Мавритания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Исламская Республика Пакистан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Дания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Княжество Андорра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Бельгия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Кооперативная Республика Гайана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Испания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Каймановы острова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Камбоджа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Кампучия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Корейская Народно-Демократическая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Китайская Народная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Гонконг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Кыргызская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Лесото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Княжество Лихтенштейн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Марокко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Непал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Нидерландов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Норвегия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Саудовская Аравия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Свазиленд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Таиланд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Тонго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Королевство Швеция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Лаосская Народно-Демократическая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Латвийская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Литовская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Малави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Мальдивская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Мексиканские Соединенные Штаты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Княжество Монако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Монгольская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Союз Мьянма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Народная Республика Конго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Новая Зеландия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Народная Республика Бангладеш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Палау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Объединенные Арабские Эмираты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Объединенная Республика Танзания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Папуа Новая Гвинея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Португальская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Пуэрто-Рико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Ангола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Армения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Барбадос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Беларусь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Бенин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Болгария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Многонациональное Государство Боливия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Ботсвана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Венгрия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Боливарианская Республика Венесуэла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Социалистическая Республика Вьетнам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Гаити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Гамбия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Гватемала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Гвинея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Гвинея-Бисау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Буркина Фасо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Бурунди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Гибралтар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Гондурас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Гренада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Джибути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Заир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Замбия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Зимбабве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Индия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Индонезия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Исландия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Кабо-Верди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Камерун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Кипр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Колумбия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Коста-Рика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Код-д'Ивуар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Куба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Корея г. Сеул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Либерия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Маврикий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Македония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Мальта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Мозамбик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Молдова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Намибия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Нигер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Никарагуа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Панама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Парагвай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Перу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Польша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Эль-Сальвадор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Сенегал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Сингапур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Словения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Суринам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Сьерра Лион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Таджикистан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Тринидад и Тобаго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Уганда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Узбекистан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Филиппины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Хорватия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Чад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Чили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Эквадор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Российская Федерация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Руандийская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Соединенное Королевство Великобритании и Северной Ирландии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Сан-Марино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Сейшельские острова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Сент-Люсия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Сирийская Арабская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Словацкая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Соломоновы острова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Сомалийская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Соединенные Штаты Америки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Нью-Йорк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Султанат Оман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Суверенная Демократическая Республика Фиджи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Сербия и Черногория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Тайвань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Тоголезская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Тунисская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Туркменистан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Турецкая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Федеративная Республика Бразилия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Федеративная Республика Германия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Федеральная Исламская Республика Коморских Островов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Финляндская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Французская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Малайзия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Федеративная Республика Нигерия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Федеративная Демократическая Республика Эфиопия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Швейцарская Конфедерация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Экваториальная Гвинея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Южно-Африканская Республика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Ямайка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Япония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269" w:id="46"/>
    <w:p>
      <w:pPr>
        <w:spacing w:after="0"/>
        <w:ind w:left="0"/>
        <w:jc w:val="both"/>
      </w:pPr>
      <w:r>
        <w:rPr>
          <w:rFonts w:ascii="Times New Roman"/>
          <w:b w:val="false"/>
          <w:i w:val="false"/>
          <w:color w:val="000000"/>
          <w:sz w:val="28"/>
        </w:rPr>
        <w:t>
      7-1) для расчета валюты применяется курс, установленный Национальным Банком Республики Казахстан на дату перечисления, в теңге.</w:t>
      </w:r>
    </w:p>
    <w:bookmarkEnd w:id="46"/>
    <w:bookmarkStart w:name="z250" w:id="47"/>
    <w:p>
      <w:pPr>
        <w:spacing w:after="0"/>
        <w:ind w:left="0"/>
        <w:jc w:val="both"/>
      </w:pPr>
      <w:r>
        <w:rPr>
          <w:rFonts w:ascii="Times New Roman"/>
          <w:b w:val="false"/>
          <w:i w:val="false"/>
          <w:color w:val="000000"/>
          <w:sz w:val="28"/>
        </w:rPr>
        <w:t xml:space="preserve">
      8) нормы возмещения суточных расходов, предусмотренные в подпункте 7) настоящего пункта, применяются также в отношении долгосрочных служебных заграничных командировок должностных лиц, указанных в подпункте 6) настоящего пункта; </w:t>
      </w:r>
    </w:p>
    <w:bookmarkEnd w:id="47"/>
    <w:bookmarkStart w:name="z270" w:id="48"/>
    <w:p>
      <w:pPr>
        <w:spacing w:after="0"/>
        <w:ind w:left="0"/>
        <w:jc w:val="both"/>
      </w:pPr>
      <w:r>
        <w:rPr>
          <w:rFonts w:ascii="Times New Roman"/>
          <w:b w:val="false"/>
          <w:i w:val="false"/>
          <w:color w:val="000000"/>
          <w:sz w:val="28"/>
        </w:rPr>
        <w:t xml:space="preserve">
      9) при следовании командированного лица за границу дата пересечения Государственной границы Республики Казахстан и при возвращении в Республику Казахстан дата пересечения Государственной границы иностранного государства, предшествующего въезду в Республику Казахстан, включаются в срок командировки. </w:t>
      </w:r>
    </w:p>
    <w:bookmarkEnd w:id="48"/>
    <w:p>
      <w:pPr>
        <w:spacing w:after="0"/>
        <w:ind w:left="0"/>
        <w:jc w:val="both"/>
      </w:pPr>
      <w:r>
        <w:rPr>
          <w:rFonts w:ascii="Times New Roman"/>
          <w:b w:val="false"/>
          <w:i w:val="false"/>
          <w:color w:val="000000"/>
          <w:sz w:val="28"/>
        </w:rPr>
        <w:t>
      Дата пересечения Государственной границы Республики Казахстан не включается в срок командировки в случае, если вылет (выезд) из Республики Казахстан в соответствии с проездным документом осуществляется позже 21:00 часов текущих суток.</w:t>
      </w:r>
    </w:p>
    <w:p>
      <w:pPr>
        <w:spacing w:after="0"/>
        <w:ind w:left="0"/>
        <w:jc w:val="both"/>
      </w:pPr>
      <w:r>
        <w:rPr>
          <w:rFonts w:ascii="Times New Roman"/>
          <w:b w:val="false"/>
          <w:i w:val="false"/>
          <w:color w:val="000000"/>
          <w:sz w:val="28"/>
        </w:rPr>
        <w:t>
      Дата пересечения Государственной границы иностранного государства, предшествующего въезду в Республику Казахстан, не включается в срок командировки в случае, если вылет (выезд) из иностранного государства, предшествующего въезду в Республику Казахстан, в соответствии с проездным документом осуществляется от 00:00 до 03:00 часов текущих суток.</w:t>
      </w:r>
    </w:p>
    <w:bookmarkStart w:name="z271" w:id="49"/>
    <w:p>
      <w:pPr>
        <w:spacing w:after="0"/>
        <w:ind w:left="0"/>
        <w:jc w:val="both"/>
      </w:pPr>
      <w:r>
        <w:rPr>
          <w:rFonts w:ascii="Times New Roman"/>
          <w:b w:val="false"/>
          <w:i w:val="false"/>
          <w:color w:val="000000"/>
          <w:sz w:val="28"/>
        </w:rPr>
        <w:t>
      10) в случае, если принимающая сторона оплачивает за свой счет какие-либо командировочные расходы, указанные в настоящем пункте, средства на оплату соответствующих командировочных расходов не выделяются.</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постановлениями Правительства РК от 30.10.2018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29.12.2018 </w:t>
      </w:r>
      <w:r>
        <w:rPr>
          <w:rFonts w:ascii="Times New Roman"/>
          <w:b w:val="false"/>
          <w:i w:val="false"/>
          <w:color w:val="000000"/>
          <w:sz w:val="28"/>
        </w:rPr>
        <w:t>№ 934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13.06.2019 </w:t>
      </w:r>
      <w:r>
        <w:rPr>
          <w:rFonts w:ascii="Times New Roman"/>
          <w:b w:val="false"/>
          <w:i w:val="false"/>
          <w:color w:val="000000"/>
          <w:sz w:val="28"/>
        </w:rPr>
        <w:t>№ 403</w:t>
      </w:r>
      <w:r>
        <w:rPr>
          <w:rFonts w:ascii="Times New Roman"/>
          <w:b w:val="false"/>
          <w:i w:val="false"/>
          <w:color w:val="ff0000"/>
          <w:sz w:val="28"/>
        </w:rPr>
        <w:t xml:space="preserve">; от 18.03.2021 </w:t>
      </w:r>
      <w:r>
        <w:rPr>
          <w:rFonts w:ascii="Times New Roman"/>
          <w:b w:val="false"/>
          <w:i w:val="false"/>
          <w:color w:val="000000"/>
          <w:sz w:val="28"/>
        </w:rPr>
        <w:t>№ 145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17.11.2022 </w:t>
      </w:r>
      <w:r>
        <w:rPr>
          <w:rFonts w:ascii="Times New Roman"/>
          <w:b w:val="false"/>
          <w:i w:val="false"/>
          <w:color w:val="000000"/>
          <w:sz w:val="28"/>
        </w:rPr>
        <w:t>№ 920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09.02.2023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16.02.2024 </w:t>
      </w:r>
      <w:r>
        <w:rPr>
          <w:rFonts w:ascii="Times New Roman"/>
          <w:b w:val="false"/>
          <w:i w:val="false"/>
          <w:color w:val="000000"/>
          <w:sz w:val="28"/>
        </w:rPr>
        <w:t>№ 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мая 2018 года № 256</w:t>
            </w:r>
          </w:p>
        </w:tc>
      </w:tr>
    </w:tbl>
    <w:bookmarkStart w:name="z252" w:id="50"/>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50"/>
    <w:bookmarkStart w:name="z253" w:id="5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6 февраля 2008 года № 108 "О возмещении государственным служащим расходов на служебные заграничные командировки за счет средств республиканского и местных бюджетов" (САПП Республики Казахстан, 2008 г., № 5, ст. 60).</w:t>
      </w:r>
    </w:p>
    <w:bookmarkEnd w:id="51"/>
    <w:bookmarkStart w:name="z254" w:id="5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29 ноября 2010 года № 1273 "О внесении изменения в постановление Правительства Республики Казахстан от 6 февраля 2008 года № 108" (САПП Республики Казахстан, 2011 г., № 3-4, ст. 44).</w:t>
      </w:r>
    </w:p>
    <w:bookmarkEnd w:id="52"/>
    <w:bookmarkStart w:name="z255" w:id="5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7</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по вопросам Службы государственной охраны Республики Казахстан, утвержденных постановлением Правительства Республики Казахстан от 16 октября 2014 года № 1098 "О внесении изменений и дополнений в некоторые решения Правительства Республики Казахстан по вопросам Службы государственной охраны Республики Казахстан" (САПП Республики Казахстан, 2014 г., № 64, ст. 585).</w:t>
      </w:r>
    </w:p>
    <w:bookmarkEnd w:id="53"/>
    <w:bookmarkStart w:name="z256" w:id="5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9 декабря 2014 года № 1290 "О внесении дополнений в постановление Правительства Республики Казахстан от 6 февраля 2008 года № 108 "О возмещении государственным служащим расходов на служебные заграничные командировки за счет средств республиканского и местных бюджетов" (САПП Республики Казахстан, 2014 г., № 79, ст. 682).</w:t>
      </w:r>
    </w:p>
    <w:bookmarkEnd w:id="54"/>
    <w:bookmarkStart w:name="z257" w:id="5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8 декабря 2015 года № 975 "О внесении изменений в постановление Правительства Республики Казахстан от 6 февраля 2008 года № 108 "О возмещении государственным служащим расходов на служебные заграничные командировки за счет средств республиканского и местных бюджетов" (САПП Республики Казахстан, 2015 г., № 62, ст. 490).</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