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ed7e" w14:textId="b81e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марта 2014 года № 271 "Об утверждении Правил определения фиксированных тарифов и предельных аукционных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2018 года № 249. Утратило силу постановлением Правительства Республики Казахстан от 17 декабря 2024 года № 1063.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17.12.2024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2014 года № 271 "Об утверждении Правил определения фиксированных тарифов и предельных аукционных цен" (САПП Республики Казахстан, 2014 г., № 24, ст. 180)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фиксированных тарифов и предельных аукционных цен,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проектов, имеющих кредитные обязательства в иностранной валюте, аукционные цены индексируются один раз в год на 1 октября с учетом инфляции и изменения обменного курса национальной валюты к конвертируемым валютам по формуле: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2357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Тt+1 – проиндексированная аукционная цена, рассчитанная по вышеуказанной формуле, округляемая до целых тиынов в сторону уменьшения;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 – аукционная цена с учетом ранее проведенной индексации, если такая индексация ранее проводилась;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ИПЦt – индекс потребительских цен, накопленный за двенадцать месяцев, предшествующих 1 октября года проведения индексации, определяемый по данным уполномоченного органа в области государственной статистики;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USDt+1 – текущий курс тенге к доллару США на 1 октября года проведения индексации, определяемый по данным Национального Банка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USDt – средний курс тенге к доллару США, рассчитанный за период двенадцать месяцев, предшествующих дате проведения индексации, определяемый по данным Национального Банка Республики Казахстан.".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