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5ca0" w14:textId="1355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p>
      <w:pPr>
        <w:spacing w:after="0"/>
        <w:ind w:left="0"/>
        <w:jc w:val="both"/>
      </w:pPr>
      <w:r>
        <w:rPr>
          <w:rFonts w:ascii="Times New Roman"/>
          <w:b w:val="false"/>
          <w:i w:val="false"/>
          <w:color w:val="000000"/>
          <w:sz w:val="28"/>
        </w:rPr>
        <w:t>Постановление Правительства Республики Казахстан от 16 марта 2018 года № 127.</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29.12.2018 </w:t>
      </w:r>
      <w:r>
        <w:rPr>
          <w:rFonts w:ascii="Times New Roman"/>
          <w:b w:val="false"/>
          <w:i w:val="false"/>
          <w:color w:val="ff0000"/>
          <w:sz w:val="28"/>
        </w:rPr>
        <w:t>№ 914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30 ноября 2017 года "О республиканском бюджете на 2018 – 2020 годы"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декабря 2017 года № 823 "О реализации Закона Республики Казахстан "О республиканском бюджете на 2018 – 2020 годы"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29.12.2018 </w:t>
      </w:r>
      <w:r>
        <w:rPr>
          <w:rFonts w:ascii="Times New Roman"/>
          <w:b w:val="false"/>
          <w:i w:val="false"/>
          <w:color w:val="000000"/>
          <w:sz w:val="28"/>
        </w:rPr>
        <w:t>№ 914</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 бюджетам городов республиканского значения, столицы в установленном законодательством порядке.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29.12.2018 </w:t>
      </w:r>
      <w:r>
        <w:rPr>
          <w:rFonts w:ascii="Times New Roman"/>
          <w:b w:val="false"/>
          <w:i w:val="false"/>
          <w:color w:val="000000"/>
          <w:sz w:val="28"/>
        </w:rPr>
        <w:t>№ 914</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Акимам областей, городов республиканского значения, столицы обеспечить:</w:t>
      </w:r>
    </w:p>
    <w:bookmarkEnd w:id="3"/>
    <w:bookmarkStart w:name="z8" w:id="4"/>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4"/>
    <w:bookmarkStart w:name="z9" w:id="5"/>
    <w:p>
      <w:pPr>
        <w:spacing w:after="0"/>
        <w:ind w:left="0"/>
        <w:jc w:val="both"/>
      </w:pPr>
      <w:r>
        <w:rPr>
          <w:rFonts w:ascii="Times New Roman"/>
          <w:b w:val="false"/>
          <w:i w:val="false"/>
          <w:color w:val="000000"/>
          <w:sz w:val="28"/>
        </w:rPr>
        <w:t>
      2)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10-го числа месяца, следующего за отчетным.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29.12.2018 </w:t>
      </w:r>
      <w:r>
        <w:rPr>
          <w:rFonts w:ascii="Times New Roman"/>
          <w:b w:val="false"/>
          <w:i w:val="false"/>
          <w:color w:val="000000"/>
          <w:sz w:val="28"/>
        </w:rPr>
        <w:t>№ 914</w:t>
      </w:r>
      <w:r>
        <w:rPr>
          <w:rFonts w:ascii="Times New Roman"/>
          <w:b w:val="false"/>
          <w:i w:val="false"/>
          <w:color w:val="ff0000"/>
          <w:sz w:val="28"/>
        </w:rPr>
        <w:t>.</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Настоящее постановление вводится в действие с 1 января 2018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2018 года № 127</w:t>
            </w:r>
          </w:p>
        </w:tc>
      </w:tr>
    </w:tbl>
    <w:bookmarkStart w:name="z13" w:id="7"/>
    <w:p>
      <w:pPr>
        <w:spacing w:after="0"/>
        <w:ind w:left="0"/>
        <w:jc w:val="left"/>
      </w:pPr>
      <w:r>
        <w:rPr>
          <w:rFonts w:ascii="Times New Roman"/>
          <w:b/>
          <w:i w:val="false"/>
          <w:color w:val="000000"/>
        </w:rPr>
        <w:t xml:space="preserve"> Правила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на услуги по замене и настройке речевых процессоров к кохлеарным имплантам</w:t>
      </w:r>
    </w:p>
    <w:bookmarkEnd w:id="7"/>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29.12.2018 </w:t>
      </w:r>
      <w:r>
        <w:rPr>
          <w:rFonts w:ascii="Times New Roman"/>
          <w:b w:val="false"/>
          <w:i w:val="false"/>
          <w:color w:val="ff0000"/>
          <w:sz w:val="28"/>
        </w:rPr>
        <w:t>№ 914</w:t>
      </w:r>
      <w:r>
        <w:rPr>
          <w:rFonts w:ascii="Times New Roman"/>
          <w:b w:val="false"/>
          <w:i w:val="false"/>
          <w:color w:val="ff0000"/>
          <w:sz w:val="28"/>
        </w:rPr>
        <w:t>.</w:t>
      </w:r>
    </w:p>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 (далее – Правила) разработаны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30 ноября 2017 года "О республиканском бюджете на 2018 – 2020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2017 года № 823 "О реализации Закона Республики Казахстан "О республиканском бюджете на 2018 – 2020 годы".</w:t>
      </w:r>
    </w:p>
    <w:bookmarkEnd w:id="9"/>
    <w:bookmarkStart w:name="z16" w:id="10"/>
    <w:p>
      <w:pPr>
        <w:spacing w:after="0"/>
        <w:ind w:left="0"/>
        <w:jc w:val="both"/>
      </w:pP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 предусмотренных по республиканской бюджетной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администратора республиканских бюджетных программ 213 "Министерство труда и социальной защиты населения Республики Казахстан" (далее – бюджетная программа 058).</w:t>
      </w:r>
    </w:p>
    <w:bookmarkEnd w:id="10"/>
    <w:bookmarkStart w:name="z17" w:id="11"/>
    <w:p>
      <w:pPr>
        <w:spacing w:after="0"/>
        <w:ind w:left="0"/>
        <w:jc w:val="both"/>
      </w:pPr>
      <w:r>
        <w:rPr>
          <w:rFonts w:ascii="Times New Roman"/>
          <w:b w:val="false"/>
          <w:i w:val="false"/>
          <w:color w:val="000000"/>
          <w:sz w:val="28"/>
        </w:rPr>
        <w:t>
      3. Использование целевых текущих трансфертов осуществляется в соответствии с бюджетным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4. Целевые текущие трансферты областным бюджетам, бюджетам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и услуги по замене и настройке речевых процессоров к кохлеарным имплантам используются по следующим бюджетным подпрограммам бюджетной программы 058:</w:t>
      </w:r>
    </w:p>
    <w:bookmarkEnd w:id="12"/>
    <w:bookmarkStart w:name="z19" w:id="13"/>
    <w:p>
      <w:pPr>
        <w:spacing w:after="0"/>
        <w:ind w:left="0"/>
        <w:jc w:val="both"/>
      </w:pPr>
      <w:r>
        <w:rPr>
          <w:rFonts w:ascii="Times New Roman"/>
          <w:b w:val="false"/>
          <w:i w:val="false"/>
          <w:color w:val="000000"/>
          <w:sz w:val="28"/>
        </w:rPr>
        <w:t>
      1) 105 "Целевые текущие трансферты областным бюджетам, бюджетам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 (далее – подпрограмма 105);</w:t>
      </w:r>
    </w:p>
    <w:bookmarkEnd w:id="13"/>
    <w:bookmarkStart w:name="z20" w:id="14"/>
    <w:p>
      <w:pPr>
        <w:spacing w:after="0"/>
        <w:ind w:left="0"/>
        <w:jc w:val="both"/>
      </w:pPr>
      <w:r>
        <w:rPr>
          <w:rFonts w:ascii="Times New Roman"/>
          <w:b w:val="false"/>
          <w:i w:val="false"/>
          <w:color w:val="000000"/>
          <w:sz w:val="28"/>
        </w:rPr>
        <w:t>
      2) 107 "Целевые текущие трансферты областным бюджетам, бюджетам городов республиканского значения, столицы на услуги по замене и настройке речевых процессоров к кохлеарным имплантам" (далее – подпрограмма 107).</w:t>
      </w:r>
    </w:p>
    <w:bookmarkEnd w:id="14"/>
    <w:bookmarkStart w:name="z21" w:id="15"/>
    <w:p>
      <w:pPr>
        <w:spacing w:after="0"/>
        <w:ind w:left="0"/>
        <w:jc w:val="both"/>
      </w:pPr>
      <w:r>
        <w:rPr>
          <w:rFonts w:ascii="Times New Roman"/>
          <w:b w:val="false"/>
          <w:i w:val="false"/>
          <w:color w:val="000000"/>
          <w:sz w:val="28"/>
        </w:rPr>
        <w:t xml:space="preserve">
      5. Центральный уполномоченный орган в области социальной защиты населения (далее – администратор республиканской бюджетной программы) производит перечисление целевых текущих трансфертов областным бюджетам, бюджетам городов республиканского значения, столицы на основании индивидуального плана финансирования по подпрограммам 105 и 107 бюджетной программы 058 по платежам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w:t>
      </w:r>
    </w:p>
    <w:bookmarkEnd w:id="15"/>
    <w:bookmarkStart w:name="z22" w:id="16"/>
    <w:p>
      <w:pPr>
        <w:spacing w:after="0"/>
        <w:ind w:left="0"/>
        <w:jc w:val="left"/>
      </w:pPr>
      <w:r>
        <w:rPr>
          <w:rFonts w:ascii="Times New Roman"/>
          <w:b/>
          <w:i w:val="false"/>
          <w:color w:val="000000"/>
        </w:rPr>
        <w:t xml:space="preserve"> Глава 2. Порядок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реализацию Плана мероприятий по обеспечению прав и улучшению качества жизни инвалидов в Республике Казахстан на 2012 – 2018 годы</w:t>
      </w:r>
    </w:p>
    <w:bookmarkEnd w:id="16"/>
    <w:bookmarkStart w:name="z23" w:id="17"/>
    <w:p>
      <w:pPr>
        <w:spacing w:after="0"/>
        <w:ind w:left="0"/>
        <w:jc w:val="both"/>
      </w:pPr>
      <w:r>
        <w:rPr>
          <w:rFonts w:ascii="Times New Roman"/>
          <w:b w:val="false"/>
          <w:i w:val="false"/>
          <w:color w:val="000000"/>
          <w:sz w:val="28"/>
        </w:rPr>
        <w:t>
      6. Целевые текущие трансферты на реализацию Плана мероприятий по обеспечению прав и улучшению качества жизни инвалидов в Республике Казахстан на 2012 – 2018 годы используются на:</w:t>
      </w:r>
    </w:p>
    <w:bookmarkEnd w:id="17"/>
    <w:bookmarkStart w:name="z24" w:id="18"/>
    <w:p>
      <w:pPr>
        <w:spacing w:after="0"/>
        <w:ind w:left="0"/>
        <w:jc w:val="both"/>
      </w:pPr>
      <w:r>
        <w:rPr>
          <w:rFonts w:ascii="Times New Roman"/>
          <w:b w:val="false"/>
          <w:i w:val="false"/>
          <w:color w:val="000000"/>
          <w:sz w:val="28"/>
        </w:rPr>
        <w:t>
      1) установку дорожных знаков и указателей в местах расположения организаций, ориентированных на обслуживание инвалидов;</w:t>
      </w:r>
    </w:p>
    <w:bookmarkEnd w:id="18"/>
    <w:bookmarkStart w:name="z25" w:id="19"/>
    <w:p>
      <w:pPr>
        <w:spacing w:after="0"/>
        <w:ind w:left="0"/>
        <w:jc w:val="both"/>
      </w:pPr>
      <w:r>
        <w:rPr>
          <w:rFonts w:ascii="Times New Roman"/>
          <w:b w:val="false"/>
          <w:i w:val="false"/>
          <w:color w:val="000000"/>
          <w:sz w:val="28"/>
        </w:rPr>
        <w:t>
      2) обустройство пешеходных переходов звуковыми устройствами в местах расположения организаций, ориентированных на обслуживание инвалидов;</w:t>
      </w:r>
    </w:p>
    <w:bookmarkEnd w:id="19"/>
    <w:bookmarkStart w:name="z26" w:id="20"/>
    <w:p>
      <w:pPr>
        <w:spacing w:after="0"/>
        <w:ind w:left="0"/>
        <w:jc w:val="both"/>
      </w:pPr>
      <w:r>
        <w:rPr>
          <w:rFonts w:ascii="Times New Roman"/>
          <w:b w:val="false"/>
          <w:i w:val="false"/>
          <w:color w:val="000000"/>
          <w:sz w:val="28"/>
        </w:rPr>
        <w:t>
      3) размещение государственного социального заказа на развитие служб "Инватакси";</w:t>
      </w:r>
    </w:p>
    <w:bookmarkEnd w:id="20"/>
    <w:bookmarkStart w:name="z27" w:id="21"/>
    <w:p>
      <w:pPr>
        <w:spacing w:after="0"/>
        <w:ind w:left="0"/>
        <w:jc w:val="both"/>
      </w:pPr>
      <w:r>
        <w:rPr>
          <w:rFonts w:ascii="Times New Roman"/>
          <w:b w:val="false"/>
          <w:i w:val="false"/>
          <w:color w:val="000000"/>
          <w:sz w:val="28"/>
        </w:rPr>
        <w:t>
      4) обеспечение сопровождения сурдопереводом транслирования новостных телепередач;</w:t>
      </w:r>
    </w:p>
    <w:bookmarkEnd w:id="21"/>
    <w:bookmarkStart w:name="z28" w:id="22"/>
    <w:p>
      <w:pPr>
        <w:spacing w:after="0"/>
        <w:ind w:left="0"/>
        <w:jc w:val="both"/>
      </w:pPr>
      <w:r>
        <w:rPr>
          <w:rFonts w:ascii="Times New Roman"/>
          <w:b w:val="false"/>
          <w:i w:val="false"/>
          <w:color w:val="000000"/>
          <w:sz w:val="28"/>
        </w:rPr>
        <w:t xml:space="preserve">
      5) увеличение норм обеспечения инвалидов обязательными гигиеническими средствами (подгузниками, мочеприемниками и калоприемниками) до количества, предусмотренного </w:t>
      </w:r>
      <w:r>
        <w:rPr>
          <w:rFonts w:ascii="Times New Roman"/>
          <w:b w:val="false"/>
          <w:i w:val="false"/>
          <w:color w:val="000000"/>
          <w:sz w:val="28"/>
        </w:rPr>
        <w:t>пунктом 93</w:t>
      </w:r>
      <w:r>
        <w:rPr>
          <w:rFonts w:ascii="Times New Roman"/>
          <w:b w:val="false"/>
          <w:i w:val="false"/>
          <w:color w:val="000000"/>
          <w:sz w:val="28"/>
        </w:rPr>
        <w:t xml:space="preserve"> Правил обеспечения инвалидов протезно-ортопедической помощью и техническими вспомогательными (компенсаторными) средствами, утвержденных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w:t>
      </w:r>
    </w:p>
    <w:bookmarkEnd w:id="22"/>
    <w:bookmarkStart w:name="z29" w:id="23"/>
    <w:p>
      <w:pPr>
        <w:spacing w:after="0"/>
        <w:ind w:left="0"/>
        <w:jc w:val="both"/>
      </w:pPr>
      <w:r>
        <w:rPr>
          <w:rFonts w:ascii="Times New Roman"/>
          <w:b w:val="false"/>
          <w:i w:val="false"/>
          <w:color w:val="000000"/>
          <w:sz w:val="28"/>
        </w:rPr>
        <w:t xml:space="preserve">
      6) оказание услуг специалиста жестового языка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утвержденными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w:t>
      </w:r>
    </w:p>
    <w:bookmarkEnd w:id="23"/>
    <w:bookmarkStart w:name="z30" w:id="24"/>
    <w:p>
      <w:pPr>
        <w:spacing w:after="0"/>
        <w:ind w:left="0"/>
        <w:jc w:val="both"/>
      </w:pPr>
      <w:r>
        <w:rPr>
          <w:rFonts w:ascii="Times New Roman"/>
          <w:b w:val="false"/>
          <w:i w:val="false"/>
          <w:color w:val="000000"/>
          <w:sz w:val="28"/>
        </w:rPr>
        <w:t xml:space="preserve">
      7) расширение </w:t>
      </w:r>
      <w:r>
        <w:rPr>
          <w:rFonts w:ascii="Times New Roman"/>
          <w:b w:val="false"/>
          <w:i w:val="false"/>
          <w:color w:val="000000"/>
          <w:sz w:val="28"/>
        </w:rPr>
        <w:t>перечня</w:t>
      </w:r>
      <w:r>
        <w:rPr>
          <w:rFonts w:ascii="Times New Roman"/>
          <w:b w:val="false"/>
          <w:i w:val="false"/>
          <w:color w:val="000000"/>
          <w:sz w:val="28"/>
        </w:rPr>
        <w:t xml:space="preserve"> технических вспомогательных (компенсаторных) средств, предоставляемых инвалидам, утвержденного постановлением Правительства Республики Казахстан от 20 июля 2005 года № 754 "Об утверждении перечня технических вспомогательных (компенсаторных) средств и специальных средств передвижения, предоставляемых инвалидам" (далее – расширение перечня).</w:t>
      </w:r>
    </w:p>
    <w:bookmarkEnd w:id="24"/>
    <w:bookmarkStart w:name="z31" w:id="25"/>
    <w:p>
      <w:pPr>
        <w:spacing w:after="0"/>
        <w:ind w:left="0"/>
        <w:jc w:val="both"/>
      </w:pPr>
      <w:r>
        <w:rPr>
          <w:rFonts w:ascii="Times New Roman"/>
          <w:b w:val="false"/>
          <w:i w:val="false"/>
          <w:color w:val="000000"/>
          <w:sz w:val="28"/>
        </w:rPr>
        <w:t>
      7. Выделение средств из республиканского бюджета осуществляется с учетом софинансирования из местного бюджета:</w:t>
      </w:r>
    </w:p>
    <w:bookmarkEnd w:id="25"/>
    <w:bookmarkStart w:name="z32" w:id="26"/>
    <w:p>
      <w:pPr>
        <w:spacing w:after="0"/>
        <w:ind w:left="0"/>
        <w:jc w:val="both"/>
      </w:pPr>
      <w:r>
        <w:rPr>
          <w:rFonts w:ascii="Times New Roman"/>
          <w:b w:val="false"/>
          <w:i w:val="false"/>
          <w:color w:val="000000"/>
          <w:sz w:val="28"/>
        </w:rPr>
        <w:t xml:space="preserve">
      1)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6 настоящих Правил – из республиканского бюджета 40 % от необходимого объема для реализации мероприятий, 60 % из местного бюджета;</w:t>
      </w:r>
    </w:p>
    <w:bookmarkEnd w:id="26"/>
    <w:bookmarkStart w:name="z33" w:id="27"/>
    <w:p>
      <w:pPr>
        <w:spacing w:after="0"/>
        <w:ind w:left="0"/>
        <w:jc w:val="both"/>
      </w:pPr>
      <w:r>
        <w:rPr>
          <w:rFonts w:ascii="Times New Roman"/>
          <w:b w:val="false"/>
          <w:i w:val="false"/>
          <w:color w:val="000000"/>
          <w:sz w:val="28"/>
        </w:rPr>
        <w:t xml:space="preserve">
      2) по </w:t>
      </w:r>
      <w:r>
        <w:rPr>
          <w:rFonts w:ascii="Times New Roman"/>
          <w:b w:val="false"/>
          <w:i w:val="false"/>
          <w:color w:val="000000"/>
          <w:sz w:val="28"/>
        </w:rPr>
        <w:t>подпункту 3)</w:t>
      </w:r>
      <w:r>
        <w:rPr>
          <w:rFonts w:ascii="Times New Roman"/>
          <w:b w:val="false"/>
          <w:i w:val="false"/>
          <w:color w:val="000000"/>
          <w:sz w:val="28"/>
        </w:rPr>
        <w:t xml:space="preserve"> пункта 6 настоящих Правил – из республиканского бюджета 10 % от необходимого объема для реализации мероприятий, 90 % из местного бюджета.</w:t>
      </w:r>
    </w:p>
    <w:bookmarkEnd w:id="27"/>
    <w:bookmarkStart w:name="z34" w:id="28"/>
    <w:p>
      <w:pPr>
        <w:spacing w:after="0"/>
        <w:ind w:left="0"/>
        <w:jc w:val="both"/>
      </w:pPr>
      <w:r>
        <w:rPr>
          <w:rFonts w:ascii="Times New Roman"/>
          <w:b w:val="false"/>
          <w:i w:val="false"/>
          <w:color w:val="000000"/>
          <w:sz w:val="28"/>
        </w:rPr>
        <w:t>
      8. В случае недостаточности сумм целевых текущих трансфертов вследствие увеличения потребности в обязательных гигиенических средствах, технических вспомогательных (компенсаторных) средствах, предоставляемых инвалидам, социальных услугах специалиста жестового языка для инвалидов по слуху и (или) их стоимости, местные исполнительные органы предусматривают расходы на увеличение норм обеспечения инвалидов подгузниками, калоприемниками и мочеприемниками, оказание услуг специалиста жестового языка, расширение перечня за счет средств соответствующего местного бюджета.</w:t>
      </w:r>
    </w:p>
    <w:bookmarkEnd w:id="28"/>
    <w:bookmarkStart w:name="z35" w:id="29"/>
    <w:p>
      <w:pPr>
        <w:spacing w:after="0"/>
        <w:ind w:left="0"/>
        <w:jc w:val="both"/>
      </w:pPr>
      <w:r>
        <w:rPr>
          <w:rFonts w:ascii="Times New Roman"/>
          <w:b w:val="false"/>
          <w:i w:val="false"/>
          <w:color w:val="000000"/>
          <w:sz w:val="28"/>
        </w:rPr>
        <w:t>
      9. Акимы областей, городов республиканского значения, столицы поступающие целевые текущие трансферты предусматривают по бюджетным программам:</w:t>
      </w:r>
    </w:p>
    <w:bookmarkEnd w:id="29"/>
    <w:bookmarkStart w:name="z36" w:id="30"/>
    <w:p>
      <w:pPr>
        <w:spacing w:after="0"/>
        <w:ind w:left="0"/>
        <w:jc w:val="both"/>
      </w:pPr>
      <w:r>
        <w:rPr>
          <w:rFonts w:ascii="Times New Roman"/>
          <w:b w:val="false"/>
          <w:i w:val="false"/>
          <w:color w:val="000000"/>
          <w:sz w:val="28"/>
        </w:rPr>
        <w:t>
      1) по администратору бюджетных программ 256 "Управление координации занятости и социальных программ области" по местным бюджетным программам:</w:t>
      </w:r>
    </w:p>
    <w:bookmarkEnd w:id="30"/>
    <w:bookmarkStart w:name="z37" w:id="31"/>
    <w:p>
      <w:pPr>
        <w:spacing w:after="0"/>
        <w:ind w:left="0"/>
        <w:jc w:val="both"/>
      </w:pPr>
      <w:r>
        <w:rPr>
          <w:rFonts w:ascii="Times New Roman"/>
          <w:b w:val="false"/>
          <w:i w:val="false"/>
          <w:color w:val="000000"/>
          <w:sz w:val="28"/>
        </w:rPr>
        <w:t>
      045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 для дальнейшего перечисления трансфертов бюджетам районов, городов областного значения на размещение государственного социального заказа на развитие служб "Инватакси", увеличение норм обеспечения инвалидов обязательными гигиеническими средствами, оказание услуг специалиста жестового языка, расширение перечня;</w:t>
      </w:r>
    </w:p>
    <w:bookmarkEnd w:id="31"/>
    <w:bookmarkStart w:name="z38" w:id="32"/>
    <w:p>
      <w:pPr>
        <w:spacing w:after="0"/>
        <w:ind w:left="0"/>
        <w:jc w:val="both"/>
      </w:pPr>
      <w:r>
        <w:rPr>
          <w:rFonts w:ascii="Times New Roman"/>
          <w:b w:val="false"/>
          <w:i w:val="false"/>
          <w:color w:val="000000"/>
          <w:sz w:val="28"/>
        </w:rPr>
        <w:t>
      046 "Реализация Плана мероприятий по обеспечению прав и улучшению качества жизни инвалидов в Республике Казахстан на 2012 – 2018 годы" для финансирования расходов на областном уровне на размещение государственного социального заказа на развитие служб "Инватакси", расширение перечня;</w:t>
      </w:r>
    </w:p>
    <w:bookmarkEnd w:id="32"/>
    <w:bookmarkStart w:name="z39" w:id="33"/>
    <w:p>
      <w:pPr>
        <w:spacing w:after="0"/>
        <w:ind w:left="0"/>
        <w:jc w:val="both"/>
      </w:pPr>
      <w:r>
        <w:rPr>
          <w:rFonts w:ascii="Times New Roman"/>
          <w:b w:val="false"/>
          <w:i w:val="false"/>
          <w:color w:val="000000"/>
          <w:sz w:val="28"/>
        </w:rPr>
        <w:t xml:space="preserve">
      2) по администраторам бюджетных программ 263 "Управление внутренней политики области" и 362 "Управление внутренней политики города республиканского значения, столицы" по местной бюджетной программе 077 "Реализация Плана мероприятий по обеспечению прав и улучшению качества жизни инвалидов в Республике Казахстан на 2012 – 2018 годы" на обеспечение сопровождения сурдопереводом транслирования новостных телепередач; </w:t>
      </w:r>
    </w:p>
    <w:bookmarkEnd w:id="33"/>
    <w:bookmarkStart w:name="z40" w:id="34"/>
    <w:p>
      <w:pPr>
        <w:spacing w:after="0"/>
        <w:ind w:left="0"/>
        <w:jc w:val="both"/>
      </w:pPr>
      <w:r>
        <w:rPr>
          <w:rFonts w:ascii="Times New Roman"/>
          <w:b w:val="false"/>
          <w:i w:val="false"/>
          <w:color w:val="000000"/>
          <w:sz w:val="28"/>
        </w:rPr>
        <w:t xml:space="preserve">
      3) по администратору бюджетных программ 268 "Управление пассажирского транспорта и автомобильных дорог области" по местной бюджетной программе 045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 для дальнейшего перечисления трансфертов бюджетам районов, городов областного значения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4"/>
    <w:bookmarkStart w:name="z41" w:id="35"/>
    <w:p>
      <w:pPr>
        <w:spacing w:after="0"/>
        <w:ind w:left="0"/>
        <w:jc w:val="both"/>
      </w:pPr>
      <w:r>
        <w:rPr>
          <w:rFonts w:ascii="Times New Roman"/>
          <w:b w:val="false"/>
          <w:i w:val="false"/>
          <w:color w:val="000000"/>
          <w:sz w:val="28"/>
        </w:rPr>
        <w:t>
      4) по администратору бюджетных программ 281 "Управление строительства, пассажирского транспорта и автомобильных дорог области" по местной бюджетной программе 076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 для дальнейшего перечисления трансфертов бюджетам районов, городов областного значения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35"/>
    <w:bookmarkStart w:name="z42" w:id="36"/>
    <w:p>
      <w:pPr>
        <w:spacing w:after="0"/>
        <w:ind w:left="0"/>
        <w:jc w:val="both"/>
      </w:pPr>
      <w:r>
        <w:rPr>
          <w:rFonts w:ascii="Times New Roman"/>
          <w:b w:val="false"/>
          <w:i w:val="false"/>
          <w:color w:val="000000"/>
          <w:sz w:val="28"/>
        </w:rPr>
        <w:t>
      5) по администраторам бюджетных программ 355 "Управление занятости и социальных программ города республиканского значения, столицы" и 395 "Управление занятости, труда и социальной защиты города республиканского значения, столицы" по местной бюджетной программе 045 "Реализация Плана мероприятий по обеспечению прав и улучшению качества жизни инвалидов в Республике Казахстан на 2012 – 2018 годы" на размещение государственного социального заказа на развитие служб "Инватакси", увеличение норм обеспечения инвалидов обязательными гигиеническими средствами, оказание услуг специалиста жестового языка, расширение перечня;</w:t>
      </w:r>
    </w:p>
    <w:bookmarkEnd w:id="36"/>
    <w:bookmarkStart w:name="z43" w:id="37"/>
    <w:p>
      <w:pPr>
        <w:spacing w:after="0"/>
        <w:ind w:left="0"/>
        <w:jc w:val="both"/>
      </w:pPr>
      <w:r>
        <w:rPr>
          <w:rFonts w:ascii="Times New Roman"/>
          <w:b w:val="false"/>
          <w:i w:val="false"/>
          <w:color w:val="000000"/>
          <w:sz w:val="28"/>
        </w:rPr>
        <w:t xml:space="preserve">
      6) по администратору бюджетных программ 384 "Управление пассажирского транспорта города республиканского значения, столицы" по местной бюджетной программе 013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7"/>
    <w:bookmarkStart w:name="z44" w:id="38"/>
    <w:p>
      <w:pPr>
        <w:spacing w:after="0"/>
        <w:ind w:left="0"/>
        <w:jc w:val="both"/>
      </w:pPr>
      <w:r>
        <w:rPr>
          <w:rFonts w:ascii="Times New Roman"/>
          <w:b w:val="false"/>
          <w:i w:val="false"/>
          <w:color w:val="000000"/>
          <w:sz w:val="28"/>
        </w:rPr>
        <w:t>
      7) по администратору бюджетных программ 385 "Управление автомобильных дорог города республиканского значения, столицы" по местной бюджетной программе 046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38"/>
    <w:bookmarkStart w:name="z45" w:id="39"/>
    <w:p>
      <w:pPr>
        <w:spacing w:after="0"/>
        <w:ind w:left="0"/>
        <w:jc w:val="both"/>
      </w:pPr>
      <w:r>
        <w:rPr>
          <w:rFonts w:ascii="Times New Roman"/>
          <w:b w:val="false"/>
          <w:i w:val="false"/>
          <w:color w:val="000000"/>
          <w:sz w:val="28"/>
        </w:rPr>
        <w:t xml:space="preserve">
      8) по администратору бюджетных программ 348 "Управление пассажирского транспорта и автомобильных дорог города республиканского значения, столицы" по местной бюджетной программе 013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9"/>
    <w:bookmarkStart w:name="z46" w:id="40"/>
    <w:p>
      <w:pPr>
        <w:spacing w:after="0"/>
        <w:ind w:left="0"/>
        <w:jc w:val="both"/>
      </w:pPr>
      <w:r>
        <w:rPr>
          <w:rFonts w:ascii="Times New Roman"/>
          <w:b w:val="false"/>
          <w:i w:val="false"/>
          <w:color w:val="000000"/>
          <w:sz w:val="28"/>
        </w:rPr>
        <w:t>
      10. Уполномоченные органы района, города областного значения поступающие целевые текущие трансферты предусматривают:</w:t>
      </w:r>
    </w:p>
    <w:bookmarkEnd w:id="40"/>
    <w:bookmarkStart w:name="z47" w:id="41"/>
    <w:p>
      <w:pPr>
        <w:spacing w:after="0"/>
        <w:ind w:left="0"/>
        <w:jc w:val="both"/>
      </w:pPr>
      <w:r>
        <w:rPr>
          <w:rFonts w:ascii="Times New Roman"/>
          <w:b w:val="false"/>
          <w:i w:val="false"/>
          <w:color w:val="000000"/>
          <w:sz w:val="28"/>
        </w:rPr>
        <w:t>
      1) по администраторам бюджетных программ 451 "Отдел занятости и социальных программ района (города областного значения)" и 801 "Отдел занятости, социальных программ и регистрации актов гражданского состояния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размещение государственного социального заказа на развитие служб "Инватакси", увеличение норм обеспечения инвалидов обязательными гигиеническими средствами, оказание услуг специалиста жестового языка, расширение перечня;</w:t>
      </w:r>
    </w:p>
    <w:bookmarkEnd w:id="41"/>
    <w:bookmarkStart w:name="z48" w:id="42"/>
    <w:p>
      <w:pPr>
        <w:spacing w:after="0"/>
        <w:ind w:left="0"/>
        <w:jc w:val="both"/>
      </w:pPr>
      <w:r>
        <w:rPr>
          <w:rFonts w:ascii="Times New Roman"/>
          <w:b w:val="false"/>
          <w:i w:val="false"/>
          <w:color w:val="000000"/>
          <w:sz w:val="28"/>
        </w:rPr>
        <w:t>
      2)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2"/>
    <w:bookmarkStart w:name="z49" w:id="43"/>
    <w:p>
      <w:pPr>
        <w:spacing w:after="0"/>
        <w:ind w:left="0"/>
        <w:jc w:val="both"/>
      </w:pPr>
      <w:r>
        <w:rPr>
          <w:rFonts w:ascii="Times New Roman"/>
          <w:b w:val="false"/>
          <w:i w:val="false"/>
          <w:color w:val="000000"/>
          <w:sz w:val="28"/>
        </w:rPr>
        <w:t>
      3)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по местной бюджетной программе 059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3"/>
    <w:bookmarkStart w:name="z50" w:id="44"/>
    <w:p>
      <w:pPr>
        <w:spacing w:after="0"/>
        <w:ind w:left="0"/>
        <w:jc w:val="both"/>
      </w:pPr>
      <w:r>
        <w:rPr>
          <w:rFonts w:ascii="Times New Roman"/>
          <w:b w:val="false"/>
          <w:i w:val="false"/>
          <w:color w:val="000000"/>
          <w:sz w:val="28"/>
        </w:rPr>
        <w:t>
      4) по администратору бюджетных программ 485 "Отдел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4"/>
    <w:bookmarkStart w:name="z51" w:id="45"/>
    <w:p>
      <w:pPr>
        <w:spacing w:after="0"/>
        <w:ind w:left="0"/>
        <w:jc w:val="both"/>
      </w:pPr>
      <w:r>
        <w:rPr>
          <w:rFonts w:ascii="Times New Roman"/>
          <w:b w:val="false"/>
          <w:i w:val="false"/>
          <w:color w:val="000000"/>
          <w:sz w:val="28"/>
        </w:rPr>
        <w:t>
      5)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5"/>
    <w:bookmarkStart w:name="z52" w:id="46"/>
    <w:p>
      <w:pPr>
        <w:spacing w:after="0"/>
        <w:ind w:left="0"/>
        <w:jc w:val="both"/>
      </w:pPr>
      <w:r>
        <w:rPr>
          <w:rFonts w:ascii="Times New Roman"/>
          <w:b w:val="false"/>
          <w:i w:val="false"/>
          <w:color w:val="000000"/>
          <w:sz w:val="28"/>
        </w:rPr>
        <w:t>
      6)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6"/>
    <w:bookmarkStart w:name="z53" w:id="47"/>
    <w:p>
      <w:pPr>
        <w:spacing w:after="0"/>
        <w:ind w:left="0"/>
        <w:jc w:val="both"/>
      </w:pPr>
      <w:r>
        <w:rPr>
          <w:rFonts w:ascii="Times New Roman"/>
          <w:b w:val="false"/>
          <w:i w:val="false"/>
          <w:color w:val="000000"/>
          <w:sz w:val="28"/>
        </w:rPr>
        <w:t>
      7)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 по местной бюджетной программе 050 "Реализация Плана мероприятий по обеспечению прав и улучшению качества жизни инвалидов в Республике Казахстан на 2012 – 2018 годы"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7"/>
    <w:bookmarkStart w:name="z54" w:id="48"/>
    <w:p>
      <w:pPr>
        <w:spacing w:after="0"/>
        <w:ind w:left="0"/>
        <w:jc w:val="both"/>
      </w:pPr>
      <w:r>
        <w:rPr>
          <w:rFonts w:ascii="Times New Roman"/>
          <w:b w:val="false"/>
          <w:i w:val="false"/>
          <w:color w:val="000000"/>
          <w:sz w:val="28"/>
        </w:rPr>
        <w:t>
      11. Местные исполнительные органы осуществляют в порядке, установленном законодательством Республики Казахстан, комплекс мероприятий по:</w:t>
      </w:r>
    </w:p>
    <w:bookmarkEnd w:id="48"/>
    <w:bookmarkStart w:name="z55" w:id="49"/>
    <w:p>
      <w:pPr>
        <w:spacing w:after="0"/>
        <w:ind w:left="0"/>
        <w:jc w:val="both"/>
      </w:pPr>
      <w:r>
        <w:rPr>
          <w:rFonts w:ascii="Times New Roman"/>
          <w:b w:val="false"/>
          <w:i w:val="false"/>
          <w:color w:val="000000"/>
          <w:sz w:val="28"/>
        </w:rPr>
        <w:t>
      1) установке дорожных знаков и указателей и обустройству пешеходных переходов звуковыми устройствами в местах расположения организаций, ориентированных на обслуживание инвалидов, местными уполномоченными органами в сфере жилищно-коммунального хозяйства, пассажирского транспорта и автомобильных дорог;</w:t>
      </w:r>
    </w:p>
    <w:bookmarkEnd w:id="49"/>
    <w:bookmarkStart w:name="z56" w:id="50"/>
    <w:p>
      <w:pPr>
        <w:spacing w:after="0"/>
        <w:ind w:left="0"/>
        <w:jc w:val="both"/>
      </w:pPr>
      <w:r>
        <w:rPr>
          <w:rFonts w:ascii="Times New Roman"/>
          <w:b w:val="false"/>
          <w:i w:val="false"/>
          <w:color w:val="000000"/>
          <w:sz w:val="28"/>
        </w:rPr>
        <w:t>
      2) размещению государственного социального заказа на развитие служб "Инватакси", закупу обязательных гигиенических средств (подгузников, мочеприемников и калоприемников) с учетом увеличения норм обеспечения, увеличению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 расширению перечня местными уполномоченными органами в сфере социальной защиты населения;</w:t>
      </w:r>
    </w:p>
    <w:bookmarkEnd w:id="50"/>
    <w:bookmarkStart w:name="z57" w:id="51"/>
    <w:p>
      <w:pPr>
        <w:spacing w:after="0"/>
        <w:ind w:left="0"/>
        <w:jc w:val="both"/>
      </w:pPr>
      <w:r>
        <w:rPr>
          <w:rFonts w:ascii="Times New Roman"/>
          <w:b w:val="false"/>
          <w:i w:val="false"/>
          <w:color w:val="000000"/>
          <w:sz w:val="28"/>
        </w:rPr>
        <w:t>
      3) обеспечению сопровождения сурдопереводом транслирования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w:t>
      </w:r>
    </w:p>
    <w:bookmarkEnd w:id="51"/>
    <w:bookmarkStart w:name="z58" w:id="52"/>
    <w:p>
      <w:pPr>
        <w:spacing w:after="0"/>
        <w:ind w:left="0"/>
        <w:jc w:val="both"/>
      </w:pPr>
      <w:r>
        <w:rPr>
          <w:rFonts w:ascii="Times New Roman"/>
          <w:b w:val="false"/>
          <w:i w:val="false"/>
          <w:color w:val="000000"/>
          <w:sz w:val="28"/>
        </w:rPr>
        <w:t>
      12. Акимы областей, городов республиканского значения, столицы по итогам года не позднее 1 числа второго месяца года, следующего за отчетным,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w:t>
      </w:r>
    </w:p>
    <w:bookmarkEnd w:id="52"/>
    <w:bookmarkStart w:name="z59" w:id="53"/>
    <w:p>
      <w:pPr>
        <w:spacing w:after="0"/>
        <w:ind w:left="0"/>
        <w:jc w:val="left"/>
      </w:pPr>
      <w:r>
        <w:rPr>
          <w:rFonts w:ascii="Times New Roman"/>
          <w:b/>
          <w:i w:val="false"/>
          <w:color w:val="000000"/>
        </w:rPr>
        <w:t xml:space="preserve"> Глава 3. Порядок использования целевых текущих трансфертов из республиканского бюджета на 2018 год областными бюджетами, бюджетами городов республиканского значения, столицы на услуги по замене и настройке речевых процессоров к кохлеарным имплантам</w:t>
      </w:r>
    </w:p>
    <w:bookmarkEnd w:id="53"/>
    <w:bookmarkStart w:name="z60" w:id="54"/>
    <w:p>
      <w:pPr>
        <w:spacing w:after="0"/>
        <w:ind w:left="0"/>
        <w:jc w:val="both"/>
      </w:pPr>
      <w:r>
        <w:rPr>
          <w:rFonts w:ascii="Times New Roman"/>
          <w:b w:val="false"/>
          <w:i w:val="false"/>
          <w:color w:val="000000"/>
          <w:sz w:val="28"/>
        </w:rPr>
        <w:t>
      13. Целевые текущие трансферты на услуги по замене и настройке речевых процессоров к кохлеарным имплантам используются на:</w:t>
      </w:r>
    </w:p>
    <w:bookmarkEnd w:id="54"/>
    <w:bookmarkStart w:name="z61" w:id="55"/>
    <w:p>
      <w:pPr>
        <w:spacing w:after="0"/>
        <w:ind w:left="0"/>
        <w:jc w:val="both"/>
      </w:pPr>
      <w:r>
        <w:rPr>
          <w:rFonts w:ascii="Times New Roman"/>
          <w:b w:val="false"/>
          <w:i w:val="false"/>
          <w:color w:val="000000"/>
          <w:sz w:val="28"/>
        </w:rPr>
        <w:t>
      1) приобретение речевых процессоров к кохлеарным имплантам;</w:t>
      </w:r>
    </w:p>
    <w:bookmarkEnd w:id="55"/>
    <w:bookmarkStart w:name="z62" w:id="56"/>
    <w:p>
      <w:pPr>
        <w:spacing w:after="0"/>
        <w:ind w:left="0"/>
        <w:jc w:val="both"/>
      </w:pPr>
      <w:r>
        <w:rPr>
          <w:rFonts w:ascii="Times New Roman"/>
          <w:b w:val="false"/>
          <w:i w:val="false"/>
          <w:color w:val="000000"/>
          <w:sz w:val="28"/>
        </w:rPr>
        <w:t>
      2) оплату услуг по замене и настройке речевых процессоров к кохлеарным имплантам.</w:t>
      </w:r>
    </w:p>
    <w:bookmarkEnd w:id="56"/>
    <w:bookmarkStart w:name="z63" w:id="57"/>
    <w:p>
      <w:pPr>
        <w:spacing w:after="0"/>
        <w:ind w:left="0"/>
        <w:jc w:val="both"/>
      </w:pPr>
      <w:r>
        <w:rPr>
          <w:rFonts w:ascii="Times New Roman"/>
          <w:b w:val="false"/>
          <w:i w:val="false"/>
          <w:color w:val="000000"/>
          <w:sz w:val="28"/>
        </w:rPr>
        <w:t>
      14. Акимы областей, городов республиканского значения, столицы поступающие целевые текущие трансферты предусматривают по следующим администраторам бюджетных программ 256 "Управление координации занятости и социальных программ области", 355 "Управление занятости и социальных программ города республиканского значения, столицы" и 395 "Управление занятости, труда и социальной защиты города республиканского значения, столицы" по местной бюджетной программе 053 "Услуги по замене и настройке речевых процессоров к кохлеарным имплантам".</w:t>
      </w:r>
    </w:p>
    <w:bookmarkEnd w:id="57"/>
    <w:bookmarkStart w:name="z64" w:id="58"/>
    <w:p>
      <w:pPr>
        <w:spacing w:after="0"/>
        <w:ind w:left="0"/>
        <w:jc w:val="both"/>
      </w:pPr>
      <w:r>
        <w:rPr>
          <w:rFonts w:ascii="Times New Roman"/>
          <w:b w:val="false"/>
          <w:i w:val="false"/>
          <w:color w:val="000000"/>
          <w:sz w:val="28"/>
        </w:rPr>
        <w:t>
      15. Акимы областей, городов республиканского значения, столицы по итогам года не позднее 1 числа второго месяца года, следующего за отчетным,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