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d2b" w14:textId="1166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2018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республиканское государственное предприятие на праве хозяйственного ведения "Национальный центр проблем формирования здорового образа жизни" Министерства здравоохранения Республики Казахстан, республиканское государственное предприятие на праве хозяйственного ведения "Научно-практический центр санитарно-эпидемиологической экспертизы и мониторинга" и республиканское государственное казенное предприятие "Научный центр гигиены и эпидемиологии имени Хамзы Жуматова" Комитета охраны общественного здоровья Министерства здравоохранения Республики Казахстан путем слияния и преобразования в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 (далее – предприятие) с введением наблюдательного совета.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"Казахский научный центр карантинных и зоонозных инфекций имени Масгута Айкимбаева" Комитета охраны общественного здоровья Министерства здравоохранения Республики Казахстан в республиканское государственное предприятие на праве хозяйственного ведения "Казахский научный центр карантинных и зоонозных инфекций имени Масгута Айкимбаева" Министерства здравоохранения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предприятий, указанных в пунктах 1 и 2 настоящего постановления, Министерство здравоохранения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уставов предприятий, указанных в пунктах 1 и 2 настоящего постановления;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и перерегистрацию предприятий, указанных в пунктах 1 и 2 настоящего постановления, в органах юстиции;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5.Внести в некоторые решения Правительства Республики Казахстан следующие изменения и дополнения: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41.):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 и 27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Национальный центр общественного здравоохранения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Казахский научный центр карантинных и зоонозных инфекций им. Масгута Айкимбаева";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ведомств: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Республиканские государственные предприятия Комитета охраны общественного здоровья Министерства здравоохранения Республики Казахстан":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переименовываемых государственных юридических лиц: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Государственные предприятия":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 пункт 5 с изменением, внесенным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