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0f1b" w14:textId="4200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водохозяйственных сооружений, имеющих особое стратегическое значение, в том числе которые могут быть переданы в аренду и доверительное управление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2017 года № 933. Утратило силу постановлением Правительства Республики Казахстан от 23 августа 2025 года № 671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23.08.2025 </w:t>
      </w:r>
      <w:r>
        <w:rPr>
          <w:rFonts w:ascii="Times New Roman"/>
          <w:b w:val="false"/>
          <w:i w:val="false"/>
          <w:color w:val="ff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Водного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20.03.2025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водохозяйственных сооружений, имеющих особое стратегическое значение, в том числе которые могут быть переданы в аренду и доверительное управление.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933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водохозяйственных сооружений, имеющих особое стратегическое значение, в том числе которые могут быть переданы в аренду и доверительное управление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07.04.2021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04.06.2021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18.02.2022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02.08.2022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09.02.2023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Водохозяйственные сооружения (плотины, гидроузлы, другие гидротехнические сооружения), расположенные на следующих водных объектах: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Шардаринское водохранилище на реке Сырдарья;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Бухтарминское водохранилище на реке Иртыш; </w:t>
      </w:r>
    </w:p>
    <w:bookmarkStart w:name="z1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Усть-Каменогорское водохранилище на реке Иртыш;</w:t>
      </w:r>
    </w:p>
    <w:bookmarkEnd w:id="6"/>
    <w:bookmarkStart w:name="z1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Шульбинское водохранилище на реке Иртыш;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Правительства РК от 04.06.2021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постановлением Правительства РК от 04.06.2021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Астанинское водохранилище на реке Ишим;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Сергеевское водохранилище на реке Ишим;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Петропавловское водохранилище на реке Ишим;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Капчагайское водохранилище на реке Или;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Бартогайское водохранилище на реке Чилик;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Селетинское водохранилище на реке Селеты;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Кояндинское водохранилище на реке Коянды;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Актюбинское водохранилище на реке Илек;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Каргалинское водохранилище на реке Каргалы;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Саздинское водохранилище на реке Сазды;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Уйденинское водохранилище на реке Уйдене;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Кандысуское водохранилище на реке Кандысу;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Чарское водохранилище на реке Чар;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Егинсуское водохранилище на реке Егинсу;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Каракольское водохранилище на реке Каракол;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водохранилище "Алебастр" на реке Уланка;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Терс-Ащибулакское водохранилище на реке Терс;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Тасоткельское водохранилище на реке Шу;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Кировское водохранилище на реке Кушум;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Битикское водохранилище на реке Кушум;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Донгулюкское водохранилище на реке Кушум;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Пятимарское водохранилище на реке Кушум;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Сарышаганакское водохранилище на реке Большой Узень;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водохранилище "Рыбный Сокрыл" на реке Малый Узень;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Казталовское водохранилище - 1 на реке Малый Узень;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Казталовское водохранилище - 2 на реке Малый Узень;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Чаганское водохранилище на реке Чаган;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Жартасское водохранилище на реке Шерубай-Нура;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Шокайское водохранилище на реке Шокай;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Интумакское водохранилище на реке Нура;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Федоровское водохранилище на реке Сокыр;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Ишимское водохранилище на реке Ишим;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Ащисуское водохранилище на реке Ащису;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Актастинское водохранилище на реке Актасты;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Жездинское водохранилище на реке Жезды;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Верхне-Тобольское водохранилище на реке Тобол;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Каратомарское водохранилище на реке Тобол;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Кызылжарское водохранилище на реке Тобол;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Сергеевское водохранилище на реке Тобол;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Амангельдинское водохранилище на реке Тобол;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Бадамское водохранилище на реке Бадам;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водохранилище Тогуз на реке Тогуз;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Капчагайское водохранилище на реке Шаян;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Бугуньское водохранилище на реке Бугунь;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Сасыкбулакское водохранилище на реке Жанакорган;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Кошкурганское водохранилище на реке Карашик;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Шертское водохранилище на реке Шерт;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водохранилище Баба-Ата на реке Баба-Ата;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водохранилище Таушага на роднике Улкен-Шага;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водохранилище Таскенсай на реке Алмалы;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водохранилище Шукурой на реке Улкен-Каракус;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водохранилище Акылбек-Сай на реке Келес;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водохранилище Уштобе на реке Уштобе;</w:t>
      </w:r>
    </w:p>
    <w:bookmarkEnd w:id="60"/>
    <w:bookmarkStart w:name="z14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Самаркандское водохранилище на реке Нура.</w:t>
      </w:r>
    </w:p>
    <w:bookmarkEnd w:id="61"/>
    <w:bookmarkStart w:name="z14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Тургусунское водохранилище – 1 на реке Тургусун.</w:t>
      </w:r>
    </w:p>
    <w:bookmarkEnd w:id="62"/>
    <w:bookmarkStart w:name="z15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водохранилище Кенгир на реке Кара-Кенгир.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20.03.2025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Водохозяйственные сооружения: 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Кызылординский гидроузел имени Сабыра Арыстанбаева; 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Казалинский гидроузел на реке Сырдарья;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гидроузел "Айтек" на реке Сырдарья; 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гидроузел "Аклак" на реке Сырдарья; 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Шелекский гидроузел на реке Шелек; 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Преображенский гидроузел на реке Нура; 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Ералиевский гидроузел на реке Уил; 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Таласский гидроузел на реке Талас;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Темирбекский гидроузел на реке Талас; 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Жеимбетский гидроузел на реке Талас; 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Уюкский гидроузел на реке Талас; 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Ассинский гидроузел на реке Аса; 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Фурмановский гидроузел на реке Шу; 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Меркенский гидроузел на реке Меркенка с подпитывающим трактом; 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Аспаринский гидроузел на реке Аспара с подпитывающим трактом; 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Аксайский гидроузел на реке Аксай; 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Коксайский гидроузел на реке Коксай; 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Кушумский гидроузел на протоке Чаган; 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Варфоломеевский гидроузел на реке Малый Узень; 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Мамаевский гидроузел на реке Малый Узень; 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Караспанский гидроузел на реке Арысь; 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Тасоткельская плотина на реке Шу; 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Аккольская плотина на озере Акколь; 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водоподъемная плотина Северного Аральского моря; 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водоподъемная плотина на реке Белая; 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головные сооружения Урало-Кушумской оросительно-обводнительной системы; 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головное сооружение протоки Караозек реки Сырдарья; 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головное сооружение Большого Алматинского канала имени Д.А. Кунаева; 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гидротехнические сооружения канала имени К.И. Сатпаева;</w:t>
      </w:r>
    </w:p>
    <w:bookmarkEnd w:id="93"/>
    <w:bookmarkStart w:name="z14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Коксарайский контррегулятор на реке Сырдарья;</w:t>
      </w:r>
    </w:p>
    <w:bookmarkEnd w:id="94"/>
    <w:bookmarkStart w:name="z14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защитная дамба города Астаны от затопления паводковыми водами реки Есиль;</w:t>
      </w:r>
    </w:p>
    <w:bookmarkEnd w:id="95"/>
    <w:bookmarkStart w:name="z14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Кызылкумский магистральный канал с коллектором "Западный".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Водохозяйственные сооружения (водозаборные сооружения, насосные станции, водопроводные очистные сооружения), обеспечивающие водоснабжение следующих городов: 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Астана; 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Алматы; 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Актау; 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Актобе; 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Атырау; 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Караганда; 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Кокшетау; 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Костанай; 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Кызылорда; 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Павлодар; 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Петропавловск; 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Талдыкорган; 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Тараз; 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Уральск; 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Усть-Каменогорск; 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Шымкент; 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Семей; 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Туркестан; 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Темиртау; 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Экибастуз; 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Рудный; 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Жезказган; 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Кентау; 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Балхаш; 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Жанаозен; 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Сатпаев; 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Аксу; 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Риддер; 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Арысь; 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Степногорск; 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Шахтинск; 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Сарань; 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Капчагай; 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Аркалык; 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Лисаковск; 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Приозерск.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20.03.2025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Водохозяйственные сооружения (водозаборные сооружения, насосные станции, водопроводные очистные сооружения), перечисленные в пункте 3 настоящего перечня, могут быть переданы в аренду и доверительное управление.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Водохозяйственные сооружения, планируемые к строительству или находящиеся в процессе строительства*: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водовод с каскадом гидроэлектростанций на реке Угам в Туркестанской области;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селезадерживающая плотина в бассейне реки Аксай;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Тургусунское водохранилище – 2 на реке Тургусун;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Тургусунское водохранилище – 3 на реке Тургусун.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каскад гидроэлектростанций на реке Уба в Восточно-Казахстанской области.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Правительства РК от 20.03.2025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1"/>
    <w:bookmarkStart w:name="z13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*Водохозяйственные сооружения, указанные в настоящем пункте, после ввода их в эксплуатацию подлежат включению в соответствующий пункт настоящего перечня.</w:t>
      </w:r>
    </w:p>
    <w:bookmarkEnd w:id="1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