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1889" w14:textId="b781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использования резерва фонда социального медицинского страхования на покрытие непредвиденных расходов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2017 года № 915. Утратило силу постановлением Правительства Республики Казахстан от 29 августа 2023 года № 731.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29.08.2023 </w:t>
      </w:r>
      <w:r>
        <w:rPr>
          <w:rFonts w:ascii="Times New Roman"/>
          <w:b w:val="false"/>
          <w:i w:val="false"/>
          <w:color w:val="ff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ноября 2015 года "Об обязательном социальном медицинском страховании"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формирования и использования резерва фонда социального медицинского страхования на покрытие непредвиденных расходов.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915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формирования и использования резерва фонда социального медицинского страхования на покрытие непредвиденных расходов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14.10.2020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использования резерва фонда социального медицинского страхования на покрытие непредвиденных расходов (далее – Правила) разработаны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ноября 2015 года "Об обязательном социальном медицинском страховании" (далее – Закон) и определяют порядок формирования и использования резерва фонда социального медицинского страхования, направляемого на покрытие непредвиденных расходов.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предусмотренных договором закупа медицинских услуг, и иные функции, определенные законами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период покрытия непредвиденных расходов (далее – период покрытия) – период не более 6 месяцев со дня прекращения или отмены на территории Республики Казахстан чрезвычайного положения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чрезвычайном положении" или чрезвычайной ситуации социального, природного и техногенного характера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граждан, медицинской и фармацевтической науки, медицинского и фармацевтического образования, обращения лекарственных средств и медицинских изделий, контроля за качеством медицинских услуг;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 здравоохранения – организации здравоохранения, а также физические лица, занимающиеся частной медицинской практикой и фармацевтической деятельностью;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непредвиденные расходы – расходы, направляемые на оплату услуг по оказанию медицинской помощи в системе обязательного социального медицинского страхования, связанных с ростом потребности населения в медицинских услугах, в период действия чрезвычайного положения в Республике Казахстан и покрытия со дня прекращения или отмены на территории Республики Казахстан чрезвычайного положения и (или) после ликвидации последствий чрезвычайных ситуаций социального, природного и техногенного характера, которые невозможно было запланировать при формировании расходов на соответствующий финансовый год в силу их непредвиденности, и требующие безотлагательного финансирования в соответствующем финансовом году;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резерв фонда – средства, предусмотренные фондом на текущий финансовый год для финансирования непредвиденных расходов в период покрытия, формируемые на ежемесячной основе.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Формирование резерва фонда на покрытие непредвиденных расходов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 резерва фонда для покрытия непредвиденных расходов ежемесячно первого числа каждого месяца осуществляется фондом по следующей формуле: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RRF = (OT + VZ) х R,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RRF – резерв фонда на отчетную дату;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OT – объем поступлений отчислений в системе обязательного социального медицинского страхования;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VZ – объем поступлений взносов в системе обязательного социального медицинского страхования;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 – процентная ставка резерва фонда, устанавливаемая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2017 года № 914 "Об установлении размера резерва фонда социального медицинского страхования на покрытие непредвиденных расходов".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OT, VZ рассчитываются за последние 12 (двенадцать) месяцев, предшествующих отчетной дате.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ежемесячного начисления резерва равна разнице между расчетными значениями резерва на отчетную дату и резерва на предыдущую дату.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Отчетной датой является первое число месяца, на который производится расчет резерва фонда. Предыдущей датой является первое число месяца, предшествующего месяцу, на который производится расчет резерва фонда.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Использованная сумма резерва фонда для покрытия непредвиденных расходов восполняется фондом до размера, устанавливаемого Правительством Республики Казахстан, путем ежемесячного исчисления,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перечисляется, начиная с месяца, следующего за месяцем, в котором она была использована.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использованные в течение текущего финансового года средства резерва на непредвиденные затраты переходят на следующий финансовый год.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Использование резерва фонда в условиях отмены чрезвычайных ситуаций социального, природного и техногенного характера, отмены или прекращения чрезвычайного положения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об использовании резерва на оплату услуг в системе обязательного социального медицинского страхования (далее – ОСМС) после отмены чрезвычайной ситуации социального, природного и техногенного характера, прекращения или отмены чрезвычайного положения принимается фондом по согласованию с уполномоченным органом.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рассматривает предложение фонда о необходимости использования резерва в течение 3 (три) рабочих дней со дня его поступления и уведомляет фонд об итогах его рассмотрения.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информирует субъекты здравоохранения о принятом решении при использовании резерва в течение 2 (два) рабочих дней со дня принятия решения с указанием видов медицинской помощи в системе ОСМС.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здравоохранения в течение 10 (десять) рабочих дней со дня согласования уполномоченным органом решения о необходимости использования резерва после отмены чрезвычайной ситуации социального, природного и техногенного характера, прекращения или отмены чрезвычайного положения формируют заявку на оплату дополнительных объемов медицинских услуг, связанных с ростом потребности населения в медицинских услугах на период покрытия (далее – заявка),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направляют ее на согласование в местные исполнительные органы областей, городов республиканского значения и столицы. К заявке прилагается расчет суммы потребности услуг по видам и объемам медицинской помощи в системе ОСМС.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Местные исполнительные органы в течение 5 (пять) рабочих дней со дня поступления заявки согласовывают или возвращают ее без согласования с указанием оснований отказа в согласовании по видам и объемам медицинской помощи.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здравоохранения после устранения замечаний повторно направляют заявку на согласование в местные исполнительные органы областей, городов республиканского значения и столицы.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Субъекты здравоохранения в течение 3 (три) рабочих дней после согласования с местными исполнительными органами областей, городов республиканского значения и столицы, но не позднее чем в трехмесячный срок со дня отмены чрезвычайной ситуации социального, природного и техногенного характера, прекращения или отмены чрезвычайного положения направляют заявку в фонд.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Фонд в течение 10 (десять) рабочих дней со дня завершения срока представления заявок,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принимает решение об использовании резерва фонда.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использовании резерва фонда принимается при условии: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истечения срока, на который вводились чрезвычайная ситуация или чрезвычайное положение;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заявки/заявок субъектов здравоохранения;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обоснования причинной связи заявляемых видов и объемов медицинской помощи с чрезвычайной ситуацией социального, природного и техногенного характера, чрезвычайным положением;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роста потребности населения в медицинских услугах после ликвидации последствий чрезвычайных ситуаций социального, природного и техногенного характера, прекращения или отмены чрезвычайного положения.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Фонд распределяет средства из резерва фонда между субъектами здравоохранения в порядке, предусмотренном правилами закупа услуг у субъектов здравоохранения для оказания медицинской помощи в рамках гарантированного объема бесплатной медицинской помощи и (или) в системе ОСМС, утверждаемыми уполномоченным органом (далее – правила закупа).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Выделенные средства из резерва фонда для покрытия непредвиденных расходов используются субъектами здравоохранения исключительно на покрытие расходов, связанных с оказанием медицинских услуг в системе ОСМС в период покрытия.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Использование резерва в период действия чрезвычайного положения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об использовании резерва на оплату услуг в системе ОСМС в период чрезвычайного положения принимается фондом по согласованию с уполномоченным органом.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рассматривает предложение фонда о необходимости использования резерва в течение 3 (три) рабочих дней со дня его поступления и уведомляет фонд об итогах его рассмотрения.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информирует субъекты здравоохранения о принятом решении при использовании резерва в течение 2 (два) рабочих дней со дня принятия решения с указанием видов медицинской помощи в системе ОСМС.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здравоохранения в течение 2 (два) рабочих дней со дня согласования уполномоченным органом решения о необходимости использования резерва в период действия чрезвычайного положения формируют заявку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направляют ее на согласование в местные исполнительные органы областей, городов республиканского значения и столицы. К заявке прилагается расчет суммы потребности услуг по видам и объемам медицинской помощи в системе ОСМС.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Местные исполнительные органы областей, городов республиканского значения и столицы в течение 2 (два) рабочих дней со дня поступления заявки согласовывают ее и направляют субъектам здравоохранения или возвращают заявку без согласования с указанием оснований отказа в согласовании по видам и объемам медицинской помощи.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здравоохранения после устранения замечаний повторно направляют заявку на согласование в местные исполнительные органы областей, городов республиканского значения и столицы.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Субъект здравоохранения в течение 2 (два) рабочих дней после согласования с местными исполнительными органами областей, городов республиканского значения и столицы направляют заявку в фонд.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Фонд в течение 2 (два) рабочих дней со дня представления заявки от субъектов здравоохранения,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принимает решение об объеме средств из резерва фонда для использования.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использовании резерва фонда принимается при условии: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принятия акта об объявлении чрезвычайного положения;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заявки/заявок субъектов здравоохранения;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обоснования причинной связи заявляемых видов и объемов медицинской помощи при чрезвычайном положении;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роста потребности населения в медицинских услугах в период действия чрезвычайного положения.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Фонд распределяет средства из резерва фонда между субъектами здравоохранения в порядке, предусмотренном правилами закупа.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Выделенные средства из резерва фонда для покрытия непредвиденных расходов в период действия чрезвычайного положения используются субъектами здравоохранения исключительно на покрытие расходов, связанных с оказанием медицинских услуг в системе ОСМС.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резерва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на покрытие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непредвиденных расходов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оплату дополнительных объемов медицинских услуг, связанных с ростом потребности населения в медицинских услугах на период покрытия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покрытия: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и завершения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 о введении чрезвычайной ситуации/ чрезвычайного положения: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 об отмене чрезвычайной ситуации / прекращении или отмене чрезвычайного положения: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непредвиденных расходов: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тенге прописью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согласование местного исполнительного органа области, города республиканского значения и столицы;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расчет суммы дополнительной потребности услуг по видам и объемам медицинской помощи в системе обязательного социального медицинского страхования – на ___________ листе (-ах).</w:t>
            </w:r>
          </w:p>
        </w:tc>
      </w:tr>
    </w:tbl>
    <w:p>
      <w:pPr>
        <w:spacing w:after="0"/>
        <w:ind w:left="0"/>
        <w:jc w:val="both"/>
      </w:pPr>
      <w:bookmarkStart w:name="z83" w:id="58"/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здравоохранения: _________________________________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(подпись, Ф.И.О. (при наличии),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М.П.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резерва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на покрытие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непредвиденных расходов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закуп дополнительных объемов медицинских услуг, связанных с ростом потребности населения в медицинских услугах на период покрытия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покрытия: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и завершения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 о введении чрезвычайного положения: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непредвиденных расходов: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тенге прописью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согласование местного исполнительного органа области, города республиканского значения и столицы;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расчет суммы потребности по видам и объемам медицинской помощи в системе обязательного социального медицинского страхования – на ______ листе (-ах).</w:t>
            </w:r>
          </w:p>
        </w:tc>
      </w:tr>
    </w:tbl>
    <w:p>
      <w:pPr>
        <w:spacing w:after="0"/>
        <w:ind w:left="0"/>
        <w:jc w:val="both"/>
      </w:pPr>
      <w:bookmarkStart w:name="z100" w:id="60"/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здравоохранения: 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(подпись, Ф.И.О. (при наличии),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М.П.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