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9a9b" w14:textId="94b9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6955"/>
        <w:gridCol w:w="3376"/>
      </w:tblGrid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"/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6955"/>
        <w:gridCol w:w="3376"/>
      </w:tblGrid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"/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