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600" w14:textId="8cca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"2017 год":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003 "Развитие автомобильных дорог на республиканском уровне":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6"/>
        <w:gridCol w:w="7485"/>
        <w:gridCol w:w="337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1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46 298 723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6 735 807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– Актау"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г.г. Павлодар, Семипалатинск" участок "Калбатау-Майкапшагай"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проектно-изыскательские работы автомобильной дороги республиканского значения "Юго-Западный обход г. Астаны"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"Астана-Павлодар-Калбатау-Усть-Каменогорск"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– Алматы"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12 366 825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"Гр. РФ (на Орск) - Актобе - Атырау - гр. РФ (на Астрахань)"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"Алматы - Усть-Каменогорск", с обходом г. Сарканд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10 218 800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6"/>
        <w:gridCol w:w="7485"/>
        <w:gridCol w:w="337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5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7 861 707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– Актау"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г.г. Павлодар, Семипалатинск" участок "Калбатау-Майкапшагай"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проектно-изыскательские работы автомобильной дороги республиканского значения "Юго-Западный обход г. Астаны"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"Астана-Павлодар-Калбатау-Усть-Каменогорск"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12 366 825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"Гр. РФ (на Орск) - Актобе - Атырау - гр. РФ (на Астрахань)"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"Алматы - Усть-Каменогорск", с обходом г. Сарканд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10 218 800</w:t>
            </w:r>
          </w:p>
        </w:tc>
      </w:tr>
    </w:tbl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