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171e" w14:textId="6bb1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12 июля 2011 года № 785 "Об утверждении состава национальных научных советов"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2017 года № 879. Утратило силу постановлением Правительства Республики Казахстан от 23 августа 2023 года № 716.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23.08.2023 </w:t>
      </w:r>
      <w:r>
        <w:rPr>
          <w:rFonts w:ascii="Times New Roman"/>
          <w:b w:val="false"/>
          <w:i w:val="false"/>
          <w:color w:val="ff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2011 года № 785 "Об утверждении состава национальных научных советов"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научных советов, утвержденный указанным постановлением, изложить в новой редакции согласно приложению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879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2011 года № 785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 xml:space="preserve"> национальных научных советов Рациональное использование природных ресурсов, в том числе водных ресурсов, геология, переработка, новые материалы и технологии, безопасные изделия и конструкции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Зейнуллин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Абдикарим Абжалелович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ученый секретарь республиканского общественного объединения "Казахстанская национальная академия естественных наук", доктор технических наук, председатель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Габдуллин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Муратбек Тулебергенович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кафедры физики плазмы и компьютерной физики республиканского государственного предприятия "Казахский национальный университет имени аль-Фараби" Министерства образования и науки Республики Казахстан, кандидат физико-математических наук, доктор PhD, заместитель председателя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Толоконников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Евгений Геннадьевич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товарищества с ограниченной ответственностью "Карагандинский фармацевтический завод", доктор фармацевтических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Куралбай Сеитбаевич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инновационного и технологического развития Министерства по инвестициям и развитию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8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Конысов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 Канатович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геологии и геофизики акционерного общества "Национальная компания "КазМунайГаз" (по согласованию)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 Кайнуллаевич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товарищества с ограниченной ответственностью "Научно-исследовательский институт технологий добычи бурения "КазМунайГаз", кандидат технических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0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Рахимжанов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Берик Кумарович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 Центра космической системы дистанционного зондирования Земли акционерного общества "Национальная компания "Қазақстан Ғарыш Сапары", доктор PhD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1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Хамзин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Берикбол Серикбаевич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геолог акционерного общества "Национальная геологоразведочная компания "Казгеология"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2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Кайракбаев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Аят Крымович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научно-исследовательской лабораторией "Утилизация техногенных отходов" товарищества с ограниченной ответственностью "Технопарк "Зерек", кандидат физико-математических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3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 Васильевич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объединения юридических лиц "Ассоциация автодорожников Казахстана"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4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Сармурзина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Раушан Гайсиевна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заместителя председателя правления объединения юридических лиц "Казахстанская ассоциация организаций нефтегазового и энергетического комплекса "KAZENERGY", доктор технических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5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Ильич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партнер товарищества с ограниченной ответственностью "Научно-техническое предприятие "КазэкотехАстана"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6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Укашова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Гульмаржан Аблаевна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товарищества с ограниченной ответственностью "ТуранПромРесурс"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7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Алагуджаева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Манира Аманкельдиевна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объединения юридических лиц "Ассоциация водопользователей, водопотребителей и водного транспорта "KAZWATER", доктор РhD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8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Данильченко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Дмитро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товарищества с ограниченной ответственностью "Green Recycle"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9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Раиса Касымовна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юридических лиц "Ассоциация судовладельцев и предпринимателей морской индустрии"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0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Кенжалин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Жасулан Казезтаевич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индивидуальных предпринимателей и юридических лиц "Ассоциация "Казахстанская палата экологических аудиторов"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1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Битимбаев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Марат Жакупович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товарищества с ограниченной ответственностью "Корпорация Казахмыс", доктор технических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2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Скоринцева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Ирина Борисовна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лаборатории ландшафтоведения и проблем природопользования товарищества с ограниченной ответственностью "Институт географии", доктор географических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3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Купчишин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Анатолий Иванович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республиканского государственного предприятия на праве хозяйственного ведения "Казахский национальный педагогический университет имени Абая" Министерства образования и науки Республики Казахстан, доктор физико-математических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4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Василий Сергеевич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кафедры геологии и разведки месторождений полезных ископаемых республиканского государственного предприятия на праве хозяйственного ведения "Карагандинский государственный технический университет" Министерства образования и науки Республики Казахстан, доктор технических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5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Едрисов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 Тиржанович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лаборатории солнечной энергетики частного учреждения "National Laboratory Astana" автономной организации образования "Назарбаев Университет", доктор химических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6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Тулеушев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 Жианшахович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лаборатории ионно-плазменных технологий республиканского государственного предприятия на праве хозяйственного ведения "Институт ядерной физики" Министерства энергетики Республики Казахстан, кандидат физико-математических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27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Абишева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Зинеш Садыровна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акционерного общества "Национальная горнорудная компания "Тау-Кен Самрук", доктор технических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28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Бочевская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Геннадьевна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лабораторией редких рассеянных элементов акционерного общества "Институт металлургии и обогащения", кандидат технических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29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Календар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Руслан Николаевич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лабораторией республиканского государственного предприятия на праве хозяйственного ведения "Национальный центр биотехнологии" Комитета науки Министерства образования и науки Республики Казахстан, кандидат биологических наук (по согласованию)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0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Григорий Алексеевич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 республиканского общественного объединения "Национальная академия наук Республики Казахстан", доктор химических наук (по согласованию)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1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Бубин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Сергей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Школы наук и технологий автономной организации образования "Назарбаев Университет", доктор PhD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2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Ибрагим Эсенович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член-корреспондент республиканского общественного объединения "Национальная инженерная академия Республики Казахстан", доктор химических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Энергетика и машиностроение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4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Здоровец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 Владимирович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филиала по городу Астане республиканского государственного предприятия на праве хозяйственного ведения "Институт ядерной физики" Министерства энергетики Республики Казахстан, кандидат физико-математических наук, председатель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5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Кадыржанов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Кайрат Камалович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кафедры ядерной физики и новых материалов республиканского государственного предприятия "Евразийский национальный университет имени Л.Н. Гумилева" Министерства образования и науки Республики Казахстан, доктор физико-математических наук, заместитель председателя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6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Рустемов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Нуржан Аристанович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мониторинга транспортировки нефти и развития нефтяных проектов Департамента развития нефтяной промышленности Министерства энергетики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7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Жетесова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Гульнара Сантаевна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республиканского государственного предприятия на праве хозяйственного ведения "Карагандинский государственный технический университет" Министерства образования и науки Республики Казахстан, доктор технических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8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 Кудусович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 управления технического анализа акционерного общества "Банк развития Казахстана" акционерного общества "Национальный управляющий холдинг "Байтерек"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39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Сыздыков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 Базарбаевич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2 категории Центра создания наземной инфраструктуры системы высокоточной спутниковой навигации Республики Казахстан акционерного общества "Национальная компания "Қазақстан Ғарыш Сапары"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40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Мухтарханович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директор по производству - член правления акционерного общества "Национальная атомная компания "Казатомпром", доктор физико-математических наук (по согласованию)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41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Ербол Зинаддинович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акционерного общества "Социально-предпринимательская корпорация "Тобол", кандидат физико-математических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42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Тайбасаров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Жанболат Караевич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Национальной палаты предпринимателей Республики Казахстан "Атамекен", профессор кафедры "Теплоэнергетика" республиканского государственного предприятия на праве хозяйственного ведения "Евразийский национальный университет имени Л.Н. Гумилева" Министерства образования и науки Республики Казахстан, доктор технических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43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Баккулов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Марат Сатыбалдиевич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директоров товарищества с ограниченной ответственностью "Алматинский вентиляторный завод"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44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Ильясов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Еркебулан Сайдуллаевич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директоров акционерного общества "Alageum Group"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45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Утегулов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Нуржан Имангалиевич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Инвестиционно-промышленной корпорации "ZHERSU"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46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Ержанов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Умирсерик Кузтаевич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обрабатывающей промышленности Национальной палаты предпринимателей Республики Казахстан "Атамекен"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47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Абдрахманов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Есиркеп Онланбекович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председателя правления объединения юридических лиц "Союз машиностроителей Казахстана" (по согласованию)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48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Омиралин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Ахат Наурызбаевич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объединения юридических лиц "Ассоциация возобновляемой энергетики Казахстана"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49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Мажитов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Тахир Габдуллович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по развитию товарищества с ограниченной ответственностью "Kazcentrelectroprovod"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50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Распопин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Виталий Леонидович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товарищества с ограниченной ответственностью "Казэлектромаш"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51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Даулет Далелович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по связям с государственными органами объединения юридических лиц "Казахстанская электроэнергетическая ассоциация" (КЭА)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52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Кылышканов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Манарбек Калымович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информационных и коммуникационных технологий республиканского государственного предприятия на праве хозяйственного ведения "Восточно-Казахстанский государственный университет имени Сарсена Аманжолова" Министерства образования и науки Республики Казахстан, доктор физико-математических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53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Аймуханов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Айтбек Калиевич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 кафедры радиофизики и электроники республиканского государственного предприятия на праве хозяйственного ведения "Карагандинский государственный университет имени академика Е.А. Букетова" Министерства образования и науки Республики Казахстан, кандидат физико-математических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54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Пернебеков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Сакен Садибекович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по специальности "Транспорт" кафедры "Транспорт, организация перевозок и движения" республиканского государственного предприятия на праве хозяйственного ведения "Южно-Казахстанский государственный университет имени М. Ауэзова" Министерства образования и науки Республики Казахстан, кандидат технических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55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Токмолдин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Нурлан Серекболович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товарищества с ограниченной ответственностью "Физико-технический институт", доктор PhD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56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Касабеков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Аскар Серикбаевич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экспертной группы республиканского общественного объединения "Казахстанская национальная академия естественных наук"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57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Мессерле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Ефремович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дочернего государственного предприятия на праве хозяйственного ведения "Национальная нанотехнологическая лаборатория открытого типа" республиканского государственного предприятия "Казахский национальный университет имени аль-Фараби" Министерства образования и науки Республики Казахстан, доктор технических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58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Болегенова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Салтанат Алихановна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кафедрой физико-технического факультета республиканского государственного предприятия на праве хозяйственного ведения "Казахский национальный университет имени аль-Фараби" Министерства образования и науки Республики Казахстан, доктор физико-математических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59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Мулай-Рашид-Бабаа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профессора Школы инженерии автономной организации образования "Назарбаев Университет", доктор PhD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60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Николаевич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член-корреспондент республиканского общественного объединения "Национальная академия наук Республики Казахстан", доктор физико-математических наук (по согласованию)</w:t>
            </w:r>
          </w:p>
        </w:tc>
      </w:tr>
    </w:tbl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Информационные, телекоммуникационные и космические технологии,</w:t>
      </w:r>
      <w:r>
        <w:br/>
      </w:r>
      <w:r>
        <w:rPr>
          <w:rFonts w:ascii="Times New Roman"/>
          <w:b/>
          <w:i w:val="false"/>
          <w:color w:val="000000"/>
        </w:rPr>
        <w:t>научные исследования в области естественных наук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2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Калимолдаев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Максат Нурадилович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республиканского общественного объединения "Национальная академия наук Республики Казахстан", доктор физико-математических наук, председатель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3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Ахмед-Заки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Дархан Жумаканович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объединения юридических лиц в форме ассоциации "Ассоциация высших учебных заведений Республики Казахстан", доктор технических наук, заместитель председателя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4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Мырзакулов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Ратбай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кафедрой республиканского государственного предприятия на праве хозяйственного ведения "Евразийский национальный университет имени Л.Н. Гумилева" Министерства образования и науки Республики Казахстан, доктор физико-математических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5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Чечин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Леонид Михайлович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товарищества с ограниченной ответственностью "Астрофизический институт имени В.Г. Фесенкова" акционерного общества "Национальный центр космических исследований и технологий" Министерства оборонной и аэрокосмической промышленности Республики Казахстан, доктор физико-математических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66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Кожамкулов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 Абдисагиевич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республиканского общественного объединения "Национальная академия наук Республики Казахстан", доктор физико-математических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67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Искаков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Алмаз Айтпаевич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 департамента информационных технологий акционерного общества "Банк развития Казахстана" акционерного общества "Национальный управляющий холдинг "Байтерек"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68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Бақтыбеков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Қазбек Сүлейменұлы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отдела тематической обработки Центра геоинформационных технологий акционерного общества "Национальная компания "Қазақстан Ғарыш Сапары", доктор физико-математических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69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Жаркынбек Серикбекович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акционерного общества "Национальный инфокоммуникационный холдинг "Зерде"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70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Бекнұр Оразғалиұлы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центра "Индустрия 4.0" акционерного общества "Казахстанский институт развития индустрии"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71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Туреканов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Байдуллаевич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юридических лиц "Казахстанская ассоциация автоматизации и роботехники"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72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Алабугин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Геннадьевич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товарищества с ограниченной ответственностью "SoftDeCo"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73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Еркин Рамазанович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юридических лиц "Казахстанская ассоциация софтверных компаний"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74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 Владимирович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товарищества с ограниченной ответственностью "Национальный инновационный центр"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75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Малишевский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Евгений Витальевич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научно-консультационного центра объединения юридических лиц "Национальная телекоммуникационная ассоциация Казахстана", кандидат технических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76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Конысбаев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Әмірет Тұяқұлы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ассоциации инновационных компаний специальной экономической зоны "Парк инновационных технологий", кандидат философских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77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Иманғалиев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Ернар Иманғалиұлы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объединения юридических лиц "Ассоциация научных и технологических организаций Республики Казахстан", кандидат математических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78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Мергенбаев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Адиль Кайрдинович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Национальной палаты предпринимателей Республики Казахстан "Атамекен"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79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Виталий Юрьевич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объединения юридических лиц "Ассоциация OpenIT"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80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Кудайбергенов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Саркыт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лаборатории некоммерческого акционерного общества "Казахский национальный исследовательский технический университет имени К.И. Сатпаева" Министерства образования и науки Республики Казахстан, доктор химических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81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Жаутыков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 Орымбекович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товарищества с ограниченной ответственностью "Физико-технический институт" некоммерческого акционерного общества "Казахский национальный исследовательский технический университет имени К.И. Сатпаева" Министерства образования и науки Республики Казахстан, кандидат физико-математических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82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Хартманн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проектам Национальной нанотехнологической лаборатории открытого типа республиканского государственного предприятия "Казахский национальный университет имени аль-Фараби" Министерства образования и науки Республики Казахстан, научный сотрудник института физики твердого тела и оптики Исследовательского центра физики имени Вигнера Академии наук Венгрии, доктор PhD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83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Батирхан Худайбергенович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Международного казахско-турецкого университета имени Ходжи Ахмета Ясави, доктор физико-математических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84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Десятников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 Сергеевич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автономной организации образования "Назарбаев Университет", доктор PhD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85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Амиргалиев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Едилхан Несипханович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республиканского общественного объединения "Национальная академия наук Республики Казахстан", доктор технических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86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Жапбасбаев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Узак Кайрбекович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научно-исследовательской лабораторией "Математическое моделирование технологических процессов в нефтегазовой отрасли" акционерного общества "Казахстанско-Британский технический университет", доктор технических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87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Ринат Абдыкадырович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маркетинга и коммерциализации некоммерческого акционерного общества "Алматинский университет энергетики и связи" (по согласованию)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88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Раиса Кабиевна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республиканского общественного объединения "Национальная инженерная академия Республики Казахстан", доктор технических наук (по согласованию)</w:t>
            </w:r>
          </w:p>
        </w:tc>
      </w:tr>
    </w:tbl>
    <w:bookmarkStart w:name="z9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Наука о жизни и здоровье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0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Адекенов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Сергазы Мынжасарович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республиканского общественного объединения "Национальная академия наук Республики Казахстан", доктор химических наук, председатель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1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Тарлыков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Павел Викторович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республиканского государственного предприятия на праве хозяйственного ведения "Национальный центр биотехнологии" Комитета науки Министерства образования и науки Республики Казахстан, доктор PhD, заместитель председателя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2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Каптагаева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Айгуль Кайратовна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науки и человеческих ресурсов Министерства здравоохранения Республики Казахстан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3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Кибатаев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Козы Мурзаханович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акционерного общества "Национальная компания "Социально-предпринимательская корпорация Актобе", кандидат медицинских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94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Шарман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Алмаз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общественного объединения "Академия профилактической медицины", доктор медицинских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5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Айнур Сламбековна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общественной организации "Ассоциация деловых женщин Казахстана", кандидат медицинских наук (по согласованию)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96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Кауышева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Алмагуль Амангельдиевна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объединения индивидуальных предпринимателей и юридических лиц "Национальная палата здравоохранения" (по согласованию)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97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Бисмильдин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Хабибулла Букеевич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объединения юридических лиц и индивидульных предпринимателей "Казахстанская ассоциация предпринимателей и сервисных услуг"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98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Беркинбаев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Галым Джуманазарович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неправительственной организации "Экосфера", кандидат биологических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99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Бербер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Петрович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республиканской ассоциации общественных объединений охотников и субъектов охотничьего хозяйства "Қансонар"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00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Гунько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Александровна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объединения юридических лиц "Ассоциация дистрибьюторов фармацевтической продукции Республики Казахстан", кандидат фармацевтических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01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Жанна Оспановна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сферы услуг Национальной палаты предпринимателей Республики Казахстан "Атамекен", доктор медицинских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02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 Женисович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объединения юридических лиц "Ассоциация организаций социально-трудовой реабилитации инвалидов по слуху "Өрлеу"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03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Дурманова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Марина Ивановна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юридических лиц "Ассоциация поддержки и развития фармацевтической деятельности Республики Казахстан"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04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 Куттыбекович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юридических лиц "Ассоциация организаций социально-трудовой реабилитации лиц с дефектом зрения "Нұр"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05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Вячеслав Нотанович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юридических лиц "Ассоциация международных фармацевтических производителей в Республике Казахстан", доктор медицинских наук, профессор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06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Руслан Серикович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юридических лиц "Ассоциация производителей фармацевтической и медицинской продукции Казахстана "ФармМедИндустрия Казахстана"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107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Сергеевич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преподаватель кафедры биотехнологии и микробиологии акционерного общества "Казахский агротехнический университет имени С. Сейфуллина"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108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Нуржанова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Асиль Аруновна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республиканского государственного предприятия "Институт биологии и биотехнологии растений" Комитета науки Министерства образования и науки Республики Казахстан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109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Вячеслав Борисович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республиканского государственного предприятия на праве хозяйственного ведения "Национальный центр биотехнологии" Комитета науки Министерства образования и науки Республики Казахстан, кандидат биологических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110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Кубейсин Дуйсенбаевич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кафедрой ортопедической стоматологии республиканского государственного предприятия на праве хозяйственного ведения "Казахский национальный медицинский университет имени С.Д. Асфендиярова" Министерства здавоохранения Республики Казахстан, доктор медицинских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111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Жумадилов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Жаксыбай Шаймарданович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Центра наук о жизни частного учреждения "National Laboratory Astana" автономной организации образования "Назарбаев Университет", доктор медицинских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112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Прокопович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Кардиффского университета города Кардифф, Великобритания, доктор PhD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113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Сарсембаева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Нуржан Билтебаевна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Казахстанско-Японского инновационного центра, член ассоциации ветеринарных врачей Европейского союза, доктор ветеринарных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114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 Арипович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республиканского общественного объединения "Национальная академия наук Республики Казахстан", доктор технических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2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Научные основы "Мәңгілік ел" (образование XXI века,</w:t>
      </w:r>
      <w:r>
        <w:br/>
      </w:r>
      <w:r>
        <w:rPr>
          <w:rFonts w:ascii="Times New Roman"/>
          <w:b/>
          <w:i w:val="false"/>
          <w:color w:val="000000"/>
        </w:rPr>
        <w:t>фундаментальные и прикладные исследования в области гуманитарных наук)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6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Гамарник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Геннадий Николаевич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председателя правления некоммерческого акционерного общества "Холдинг "Кәсіпқор", доктор экономических наук, председатель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7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Сатершинов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Бахытжан Менлибекович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религиоведения республиканского государственного казенного предприятия "Институт философии, политологии и религиоведения" Комитета науки Министерства образования и науки Республики Казахстан, доктор филологических наук, заместитель председателя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8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Байпаков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Карл Молдахметович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республиканского общественного объединения "Национальная академия наук Республики Казахстан", доктор исторических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9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Куатжан Серикказыевич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секретарь Министерства культуры и спорта Республики Казахстан, доктор юридических наук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0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Таймагамбетов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Жакен Кожахметович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республиканского государственного казенного предприятия "Национальный музей Республики Казахстан" Министерства культуры и спорта Республики Казахстан, доктор исторических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1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Байтанаева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Жулдыз Болатовна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департамента по работе с финансовыми институтами акционерного общества "Банк развития Казахстана" акционерного общества "Национальный управляющий холдинг "Байтерек", кандидат экономических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22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Кенжеханов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Аскар Сакенович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R&amp;D центра товарищества с ограниченной ответственностью "R&amp;D центр "Казахстан инжиниринг" акционерного общества "Национальная компания "Казахстан инжиниринг", кандидат юридических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23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Аитова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Нурлыхан Нуруллаевна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акционерного общества "Национальная компания "Социально-предпринимательская корпорация Актобе", кандидат филологических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24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Ахмурзина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Ляззат Жексенбаевна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по развитию человеческого капитала объединения юридических лиц "Казахстанская ассоциация организаций нефтегазового и энергетического комплекса "KAZENERGY"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25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Талгат Казкенович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объединения юридических лиц и индивидуальных предпринимателей "Казахстанская ассоциация предпринимателей и сервисных услуг", доктор экономических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26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Лавриненко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Юрий Иванович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объединения юридических лиц "Союз транспортных и логистических организаций и ассоциаций "KAZLOGISTICS", кандидат экономических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27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Рахимбаева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Калимаш Тауфиковна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объединения юридических лиц "Республиканская ассоциация частных организаций образования", кандидат биологических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28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Манен Ембергенович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юридических лиц "Ассоциация колледжей Республики Казахстан"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29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Сейдуманов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 Турарович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юридических лиц "Ассоциация издателей, полиграфистов и книгораспространителей Казахстана", кандидат политических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30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Игембаева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Гульнар Танирбергеновна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товарищества с ограниченной ответственностью "ПИК "Astana Ютария ltd", доктор PhD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31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Филипп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Школы гуманитарии и социальных наук автономной организации образования "Назарбаев Университет", доктор PhD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32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Длимбетова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Гайни Карекеевна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внештатный эксперт некоммерческого акционерного общества "Холдинг "Кәсіпқор", доктор педагогических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133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 Есимбековна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кафедрой республиканского государственного предприятия на праве хозяйственного ведения "Казахский национальный педагогический университет имени Абая" Министерства образования и науки Республики Казахстан, доктор педагогических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134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Карибаев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Берекет Бахытжанович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член-корреспондент республиканского общественного объединения "Национальная академия наук Республики Казахстан", доктор исторических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135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Сактаганова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Зауреш Галимжановна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Центра этнокультурных и историко-антропологических исследований республиканского государственного предприятия на праве хозяйственного ведения "Карагандинский государственный университет имени академика Е.А. Букетова" Министерства образования и науки Республики Казахстан, доктор исторических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136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Сыдыхов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Бахыт Дикамбаевич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республиканского общественного объединения "Национальная академия наук Республики Казахстан", доктор педагогических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137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Тлебаев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Бейшенович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республиканского общественного объединения "Национальная академия наук Республики Казахстан", доктор физико-математических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138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Кусаинова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Айман Кудайбергеновна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объединения юридических лиц "Казахстанский библиотечный союз", кандидат юридических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139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Даутова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Сауле Батталовна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научного центра филологических исследований республиканского государственного предприятия на праве хозяйственного ведения "Казахский национальный педагогический университет имени Абая" Министерства образования и науки Республики Казахстан, доктор филологических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140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Ерекешева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Лаура Гибратовна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заведующая отделом Центральной и Южной Азии республиканского государственного казенного предприятия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 востоковедения имени Р.Б. Сулейменова" Комитета науки Министерства образования и науки Республики Казахстан, доктор исторических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4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Устойчивое развитие агропромышленного комплекса и безопасность сельскохозяйственной продукции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2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Аскар Мырзахметович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некоммерческого акционерного общества "Национальный аграрный научно-образовательный центр", доктор ветеринарных наук, председатель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3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Абдулла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товарищества с ограниченной ответственностью "Казахский научно-исследовательский институт почвоведения и агрохимии имени У.У. Успанова", доктор сельскохозяйственных наук, заместитель председателя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4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Бахыт Сейдазимович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стратегического развития акционерного общества "Национальная компания "Kazakh Tourism"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45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Есенеев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Ербол Еркенович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агропромышленного комплекса и пищевой промышленности Национальной палаты предпринимателей Республики Казахстан "Атамекен"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46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Рзалиев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Аскар Сапашевич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товарищества с ограниченной ответственностью "Казахский научно-исследовательский институт механизации и электрификации в сельском хозяйстве", доктор технических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47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Отыншиев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Мурат Беделханович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товарищества с ограниченной ответственностью "Oberon", кандидат технических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48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Карымсаков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Талгат Николаевич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товарищества с ограниченной ответственностью "Казахский научно-исследовательский институт животноводства и кормопроизводста", кандидат сельскохозяйственных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49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Ошакбаев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Рахим Сакенович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общественного фонда "Центр прикладных исследований "TALAP" (по согласованию)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50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Бисетаев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Кайрат Серикбаевич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объединения юридических лиц и индивидульных предпринимателей "Союз картофелеводов и овощеводов Казахстана"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51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Идрисов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Канат Жанабекович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республиканской палаты казахской белоголовой породы, кандидат сельскохозяйственных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52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Паржанов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 Ануарбекович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ученый секретарь товарищества с ограниченной ответственностью "Юго-Западный научно-исследовательский институт животноводства и растениеводства", доктор сельскохозяйственных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53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Досымбеков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Тынышбай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республиканской палаты овцеводства, кандидат сельскохозяйственных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54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Самойлов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Александр Николаевич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товарищества с ограниченной ответственностью "Содружество "Казахстан"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55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Абугалиева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Айгуль Изтелеуовна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товарищества с ограниченной ответственностью "Казахский научно-исследовательский институт земледелия и растениеводства", доктор сельскохозяйственных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56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Шамекова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Малика Хабидулаевна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лабораторией республиканского государственного предприятия на праве хозяйственного ведения "Институт биологии и биотехнологии растений" Комитета науки Министерства образования и науки Республики Казахстан, доктор PhD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57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Рыщанова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Раушан Миранбаевна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преподаватель республиканского государственного предприятия на праве хозяйственного ведения "Костанайский государственный университет имени А. Байтурсынова" Министерства образования и науки Республики Казахстан, доктор PhD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58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Серикбаева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Асия Демеухановна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кафедры биотехнологии и пищевой безопасности некоммерческого акционерного общества "Казахский национальный аграрный университет", доктор биологических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159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Акимбекова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Галия Уйсимбековна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научный сотрудник товарищества с ограниченной ответственностью "Казахский научно-исследовательский институт экономики агропромышленного комплекса и развития сельских территорий Республики Казахстан", доктор экономических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160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Лозовицка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Бозена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консультант товарищества с ограниченной ответственностью "Казахский научно-исследовательский институт защиты и карантина растений имени Жазкена Жиембаева" некоммерческого акционерного общества "Национальный аграрный научно-образовательный центр" Министерства сельского хозяйства Республики Казахстан, доктор PhD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161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Мухит Бармакулы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республиканского государственного предприятия на праве хозяйственного ведения "Научно-исследовательский институт проблем биологической безопасности" Комитета науки Министерства образования и науки Республики Казахстан, кандидат ветеринарных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162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Манабаева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Шуга Аскаровна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лабораторией республиканского государственного предприятия на праве хозяйственного ведения "Национальный центр биотехнологии" Комитета науки Министерства образования и науки Республики Казахстан, кандидат биологических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163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Чоманов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Уришбай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товарищества с ограниченной ответственностью "Казахский научно-исследовательский институт перерабатывающей и пищевой промышленности", доктор технических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164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Елюбаев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Сагинтай Зекенович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республиканского общественного объединения "Казахстанская национальная академия естественных наук", доктор сельскохозяйственных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165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Кененбай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Гульмира Серікбайқызы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лабораторией товарищества с ограниченной ответственностью "Казахский научно-исследовательский институт перерабатывающей и пищевой промышленности", кандидат технических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166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Тиреуов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Канат Маратович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республиканского общественного объединения "Национальная академия наук Республики Казахстан", доктор экономических наук (по согласованию)</w:t>
            </w:r>
          </w:p>
        </w:tc>
      </w:tr>
    </w:tbl>
    <w:bookmarkStart w:name="z174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Национальная безопасность и оборона (без грифа секретности)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8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Тулембаева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Айгуль Нуралиевна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Министра обороны Республики Казахстан, доктор экономических наук, председатель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9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Арапов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Максет Калдыбаевич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начальника Департамента Комитета национальной безопасности Республики Казахстан, заместитель председателя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70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Кемербаев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Нурган Токанович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акционерного общества "Национальная компания "Қазақстан Ғарыш Сапары"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71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Мамонов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Василий Владимирович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Академии Комитета национальной безопасности Республики Казахстан, доктор юридических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72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Башчикулов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Акылбай Сабыржанович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по науке начальника специального технического факультета Академии Пограничной службы Комитета национальной безопасности Республики Казахстан, доктор PhD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73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Анатольевич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начальника Службы государственной охраны Республики Казахстан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74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Жумабек Хатиоллаевич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республиканского общественного объединения "Академия военных наук", доктор военных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75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Кемалов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Берик Каирович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факультета Службы государственной охраны республиканского государственного учреждения "Национальный университет обороны имени Первого Президента Республики Казахстан - Лидера Нации" Министерства обороны Республики Казахстан, доктор PhD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76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Айнагуль Тукеновна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Межведомственного научно-исследовательского института Академии правоохранительных органов при Генеральной прокуратуре Республики Казахстан, кандидат юридических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77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 Кайыржанович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Департамента стратегического планирования Генерального штаба Вооруженных Сил Республики Казахстан, полковник, кандидат военных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78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Акшулаков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Куандык Жаксыбаевич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научно-исследовательского института вооружения и военной техники военного научно-исследовательского центра республиканского государственного учреждения "Национальный университет обороны имени Первого Президента Республики Казахстан - Лидера Нации" Министерства обороны Республики Казахстан, кандидат технических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79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Абеуов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Еркин Толепбергенович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организации ведомственного образования Департамента кадровой работы Министерства внутренних дел Республики Казахстан, кандидат юридических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80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Марат Ескенович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учебной и научной работы главного управления боевой подготовки Национальной гвардии Республики Казахстан, кандидат педагогических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81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Шарипханов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Дюсенгазиевич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Кокшетауского технического института Комитета по чрезвычайным ситуациям Министерства внутренних дел Республики Казахстан, доктор технических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82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Анаркул Тулеутаевна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научно-технической политики Департамента научно-технологического развития Министерства оборонной и аэрокосмической промышленности Республики Казахстан, кандидат экономических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83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Сейдикасым Ниязбекович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генерального директора товарищества с ограниченной ответственностью "R&amp;D центр "Казахстан инжиниринг", кандидат физико-математических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84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Жуаспаев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 Елюбаевич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 производственного департамента акционерного общества "Национальная компания "Казахстан инжиниринг"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185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Теодорос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Тсифтсис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Школы инженерии автономной организации образования "Назарбаев Университет", доктор PhD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186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Нусупов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Каир Хамзаевич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научно-исследовательской лабораторией нанотехнологий акционерного общества "Казахстанско-Британский технический университет"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187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Абдикаликов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Куантай Амиргалиевич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республиканского общественного объединения "Национальная академия наук Республики Казахстан", доктор технических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188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Турагулов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Расул Алгабекович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конструкторско-технологического отдела акционерного общества "Семей Инжиниринг"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189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 Вениаминович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по науке товарищества с ограниченной ответственностью "СКТБ "Гранит", кандидат физико-математических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190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Вонгай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Игорь Михайлович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товарищества с ограниченной ответственностью "АлмаДК", кандидат химических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191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Суйменбаев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Багдат Темиргалиевич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товарищества с ограниченной ответственностью "ИНТ-САТ Алатау", доктор технических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192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Нарусланов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Рафик Валиевич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сектора акционерного общества "Научно-исследовательский институт "Гидроприбор"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193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Борисов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Борисович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технического департамента акционерного общества "Завод имени С.М. Кирова"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194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Серик Кабдуллинович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оборонных производств акционерного общества "Петропавловский завод тяжелого машиностроения"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195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Сейль Серикжанович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по фронтовой авиации товарищества с ограниченной ответственностью "Казахстанская авиационная индустрия"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196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Сарсекулов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Бегайдар Орманбекович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товарищества с ограниченной ответственностью "Казахстан Аselsan Инжиниринг"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197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Конакбаев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 Динслямович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 отдела развития акционерного общества "Казтехнологии"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198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Стамбекова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Айгерим Куандыковна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акционерного общества "Казахстан ГИС центр"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199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Шавкат Умарович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объединения юридических лиц "Интернет ассоциация Казахстана" (по согласованию)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200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Айтмагамбетов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 Зуфарович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научно-технический инженер радиосвязи товарищества с ограниченной ответственностью "ОТС Нэтуорк", кандидат технических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201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Карыпов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Андреевич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товарищества с ограниченной ответственностью "Научно-производственное предприятие "АСКБ Алатау", кандидат технических наук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202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Андрюшкевич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Евгений Леопольдович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конструктор акционерного общества "Западно-Казахстанская машиностроительная компания", кандидат технических наук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