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a2c6d" w14:textId="efa2c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на привлечение иностранной рабочей силы для осуществления трудовой деятельности на территории Республики Казахстан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декабря 2017 года № 865.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Закона Республики Казахстан от 6 апреля 2016 года "О занятости населения"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на привлечение иностранной рабочей силы для осуществления трудовой деятельности на территории Республики Казахстан на 2018 год в процентном отношении к численности рабочей силы: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видам экономической деятельности согласно приложению к настоящему постановлению;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привлечение трудовых иммигрантов в размере 4,2 %.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2017 года № 865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на привлечение иностранной рабочей силы для осуществления трудовой деятельности на территории Республики Казахстан на 2018 год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Правительства РК от 16.11.2018 </w:t>
      </w:r>
      <w:r>
        <w:rPr>
          <w:rFonts w:ascii="Times New Roman"/>
          <w:b w:val="false"/>
          <w:i w:val="false"/>
          <w:color w:val="ff0000"/>
          <w:sz w:val="28"/>
        </w:rPr>
        <w:t>№ 757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69"/>
        <w:gridCol w:w="4343"/>
        <w:gridCol w:w="5888"/>
      </w:tblGrid>
      <w:tr>
        <w:trPr>
          <w:trHeight w:val="30" w:hRule="atLeast"/>
        </w:trPr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экономической деятельности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к рабочей силе</w:t>
            </w:r>
          </w:p>
        </w:tc>
      </w:tr>
      <w:tr>
        <w:trPr>
          <w:trHeight w:val="30" w:hRule="atLeast"/>
        </w:trPr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0,2091%</w:t>
            </w:r>
          </w:p>
        </w:tc>
      </w:tr>
      <w:tr>
        <w:trPr>
          <w:trHeight w:val="30" w:hRule="atLeast"/>
        </w:trPr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Горнодобывающая промышленность и разработка карьеров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0,0367%</w:t>
            </w:r>
          </w:p>
        </w:tc>
      </w:tr>
      <w:tr>
        <w:trPr>
          <w:trHeight w:val="30" w:hRule="atLeast"/>
        </w:trPr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Обрабатывающая промышленность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0,0272%</w:t>
            </w:r>
          </w:p>
        </w:tc>
      </w:tr>
      <w:tr>
        <w:trPr>
          <w:trHeight w:val="30" w:hRule="atLeast"/>
        </w:trPr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Электроснабжение, подача газа, пара и воздушное кондиционирование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0,0017%</w:t>
            </w:r>
          </w:p>
        </w:tc>
      </w:tr>
      <w:tr>
        <w:trPr>
          <w:trHeight w:val="30" w:hRule="atLeast"/>
        </w:trPr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Водоснабжение; канализационная система, контроль над сбором и распределением отходов 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0,0013%</w:t>
            </w:r>
          </w:p>
        </w:tc>
      </w:tr>
      <w:tr>
        <w:trPr>
          <w:trHeight w:val="30" w:hRule="atLeast"/>
        </w:trPr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лесное и рыбное хозяйство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0,0301%</w:t>
            </w:r>
          </w:p>
        </w:tc>
      </w:tr>
      <w:tr>
        <w:trPr>
          <w:trHeight w:val="30" w:hRule="atLeast"/>
        </w:trPr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и розничная торговля; ремонт автомобилей и мотоциклов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0,0182%</w:t>
            </w:r>
          </w:p>
        </w:tc>
      </w:tr>
      <w:tr>
        <w:trPr>
          <w:trHeight w:val="30" w:hRule="atLeast"/>
        </w:trPr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складирование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0,0063%</w:t>
            </w:r>
          </w:p>
        </w:tc>
      </w:tr>
      <w:tr>
        <w:trPr>
          <w:trHeight w:val="30" w:hRule="atLeast"/>
        </w:trPr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проживанию и питанию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0,0132%</w:t>
            </w:r>
          </w:p>
        </w:tc>
      </w:tr>
      <w:tr>
        <w:trPr>
          <w:trHeight w:val="30" w:hRule="atLeast"/>
        </w:trPr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и связь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0,0049%</w:t>
            </w:r>
          </w:p>
        </w:tc>
      </w:tr>
      <w:tr>
        <w:trPr>
          <w:trHeight w:val="30" w:hRule="atLeast"/>
        </w:trPr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и страховая деятельность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0,0033%</w:t>
            </w:r>
          </w:p>
        </w:tc>
      </w:tr>
      <w:tr>
        <w:trPr>
          <w:trHeight w:val="30" w:hRule="atLeast"/>
        </w:trPr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с недвижимым имуществом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0,0016%</w:t>
            </w:r>
          </w:p>
        </w:tc>
      </w:tr>
      <w:tr>
        <w:trPr>
          <w:trHeight w:val="30" w:hRule="atLeast"/>
        </w:trPr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Профессиональная, научная и техническая деятельность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0,0316%</w:t>
            </w:r>
          </w:p>
        </w:tc>
      </w:tr>
      <w:tr>
        <w:trPr>
          <w:trHeight w:val="30" w:hRule="atLeast"/>
        </w:trPr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административного и вспомогательного обслуживания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0,0518%</w:t>
            </w:r>
          </w:p>
        </w:tc>
      </w:tr>
      <w:tr>
        <w:trPr>
          <w:trHeight w:val="30" w:hRule="atLeast"/>
        </w:trPr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0,0054%</w:t>
            </w:r>
          </w:p>
        </w:tc>
      </w:tr>
      <w:tr>
        <w:trPr>
          <w:trHeight w:val="30" w:hRule="atLeast"/>
        </w:trPr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и социальные услуги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0,0052%</w:t>
            </w:r>
          </w:p>
        </w:tc>
      </w:tr>
      <w:tr>
        <w:trPr>
          <w:trHeight w:val="30" w:hRule="atLeast"/>
        </w:trPr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Искусство, развлечения и отдых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0,0018%</w:t>
            </w:r>
          </w:p>
        </w:tc>
      </w:tr>
      <w:tr>
        <w:trPr>
          <w:trHeight w:val="30" w:hRule="atLeast"/>
        </w:trPr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прочих видов услуг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0,0155%</w:t>
            </w:r>
          </w:p>
        </w:tc>
      </w:tr>
      <w:tr>
        <w:trPr>
          <w:trHeight w:val="30" w:hRule="atLeast"/>
        </w:trPr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0,46%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