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515f5" w14:textId="1b51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переименовании Енбекшильдерского района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2017 года № 813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переименовании Енбекшильдерского района Акмолинской области".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переименовании Енбекшильдерского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9 Закона Республики Казахстан от 8 декабря 1993 года "Об административно-территориальном устройстве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Енбекшильдерский район Акмолинской области в район Биржан сал.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