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3ab1c" w14:textId="a63ab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постановления Правительства Республики Казахстан от 13 апреля 2012 года № 459 "Об утверждении критериев отбора отечественных промышленных предприятий для включения в перечень отечественных промышленных предприятий, которым земельные участки предоставляются в собственность на безвозмездной основе, и о внесении дополнений в постановление Правительства Республики Казахстан от 26 ноября 2004 года № 1237 "Некоторые вопросы Министерства индустрии и новых технологий Республики Казахстан" и от 16 мая 2014 года № 497 "Об утверждении перечня отечественных промышленных предприятий, которым земельные участки предоставляются в собственность на безвозмездной основе"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ноября 2017 года № 766.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изменения и дополнения: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апреля 2012 года № 459 "Об утверждении критериев отбора отечественных промышленных предприятий для включения в перечень отечественных промышленных предприятий, которым земельные участки предоставляются в собственность на безвозмездной основе, и о внесении дополнений в постановление Правительства Республики Казахстан от 26 ноября 2004 года № 1237 "Некоторые вопросы Министерства индустрии и новых технологий Республики Казахстан" (САПП Республики Казахстан, 2012 г., № 43, ст. 578):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критериев отбора отечественных промышленных предприятий для включения в перечень отечественных промышленных предприятий, которым земельные участки предоставляются в собственность на безвозмездной основе";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критериях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отбора отечественных промышленных предприятий для включения в перечень отечественных промышленных предприятий, которым земельные участки предоставляются в собственность на безвозмездной основе, утвержденных указанным постановлением: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предприятие, включенное в карту индустриализации или карты поддержки предпринимательства регионов, принадлежит к обрабатывающим отраслям промышленности;";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мая 2014 года № 497 "Об утверждении перечня отечественных промышленных предприятий, которым земельные участки предоставляются в собственность на безвозмездной основе" (САПП Республики Казахстан, 2014 г., № 34, ст. 318): 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отечественных промышленных предприятий, которым земельные участки предоставляются в собственность на безвозмездной основе, утвержденный указанным постановлением, дополнить строками, порядковые номера 23, 24 и 25, следующего содержания: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9"/>
        <w:gridCol w:w="2079"/>
        <w:gridCol w:w="8370"/>
        <w:gridCol w:w="692"/>
      </w:tblGrid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  <w:bookmarkEnd w:id="9"/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"Уральский завод "Зенит"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морского судостроения для освоения выпуска судов нового класса сухим весом до 600 тонн и другой крупногабаритной продукции на 2013 – 2015 годы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  <w:bookmarkEnd w:id="10"/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"Научно-исследовательский институт "Гидроприбор"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 и обновление судостроительного производства малых катеров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  <w:bookmarkEnd w:id="11"/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"Семипалатинский машиностроительный завод"</w:t>
            </w:r>
          </w:p>
        </w:tc>
        <w:tc>
          <w:tcPr>
            <w:tcW w:w="8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Реконструкция, модернизация и развитие акционерного общества "Семипалатинский машиностроительный завод" и создание на его базе сборочного производства автотехники МАЗ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</w:tr>
    </w:tbl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десяти календарных дней после дня его первого официального опубликования. 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