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8974" w14:textId="3a98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рейтинге регионов и городов по легкости ведения бизнеса и присуждении специальной премии по его итогам"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2017 года № 725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рейтинге регионов и городов по легкости ведения бизнеса и присуждении специальной премии по его итогам".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рейтинге регионов и городов по легкости ведения бизнеса и присуждении специальной премии по его итогам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ежегодное проведение рейтинга регионов и городов по легкости ведения бизнеса.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Учредить специальную премию по результатам рейтинга регионов и городов по легкости ведения бизнеса.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Образовать Комиссию по подведению итогов рейтинга регионов и городов по легкости ведения бизнеса (далее – Комиссия) в составе согласно приложению к настоящему Указу.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присуждения специальной премии по результатам рейтинга регионов и городов по легкости ведения бизнеса;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Положение о Комиссии.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Администрацию Президента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его подписания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"" 2017 года № 725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Комиссии по подведению итогов рейтинга регионов и городов по легкости ведения бизнеса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Администрации Президента Республики Казахстан, председатель Комиссии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Казахстан, заместитель председателя Комиссии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Центром стратегических разработок и анализа Администрации Президента Республики Казахстан, секретарь Комиссии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 Президента Республики Казахстан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государственного контроля и организационно-территориальной работы Администрации Президента Республики Казахстан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Республики Казахстан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(по согласованию)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2017 года № 725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присуждения специальной премии по результатам рейтинга регионов и городов по легкости ведения бизнеса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Специальная премия по результатам рейтинга регионов и городов по легкости ведения бизнеса (далее – премия) присуждается соответствующим акиматам ежегодно на основе результатов рейтинга регионов и городов по легкости ведения бизнеса за достижение значительных результатов в области поддержки, развития предпринимательства и создания благоприятных условий для открытия и ведения бизнеса.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Организатором премии является уполномоченный орган в сфере развития и поддержки частного предпринимательства (далее – организатор).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организатора возлагаются следующие функции: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утверждение методики проведения рейтинга регионов и городов по легкости ведения бизнеса (далее – методика);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ежегодное проведение рейтинга регионов и городов по легкости ведения бизнеса на основании опроса и представленных статистических данных;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предварительного заключения по итогам проведенного рейтинга регионов и городов по легкости ведения бизнеса в Администрацию Президента Республики Казахстан и оказание содействия в проведении заседаний Комиссии по подведению итогов рейтинга регионов и городов по легкости ведения бизнеса (далее – Комиссия);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изготовления и оформления дипломов, наградных знаков и/или иных форм поощрения победителей;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 организация церемонии награждения победителей;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распространению опыта лучших регионов и городов.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рамках проведения рейтинга регионов и городов по легкости ведения бизнеса организатором осуществляется сбор статистических данных путем направления запросов в государственные органы и организации.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достоверность статистических данных и иной информации при проведении рейтинга регионов и городов по легкости ведения бизнеса несут государственные органы, представляющие соответствующую информацию.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Организатор ежегодно, не позднее 30 октября, представляет в Администрацию Президента Республики Казахстан материалы и предварительное заключение по итогам проведенного рейтинга.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основании внесенных организатором материалов и предварительного заключения по итогам проведенного рейтинга Комиссией присуждаются премии.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о формате, времени и месте проведения присуждения премии принимается Комиссией ежегодно по согласованию с Президентом Республики Казахстан.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"" 2017 года № 725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Комиссии по подведению итогов рейтинга регионов и городов по легкости ведения бизнеса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по подведению итогов рейтинга регионов и городов по легкости ведения бизнеса (далее – Комиссия) является коллегиальным органом и формируется из числа работников Администрации Президента Республики Казахстан, руководителей центральных государственных органов и иных организаций.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Президентом Республики Казахстан.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 Конституцией, законами Республики Казахстан, актами Президента Республики Казахстан и иными нормативными правовыми актами Республики Казахстан, а также настоящим Положением.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права Комиссии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Комиссии являются: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представляемых уполномоченным органом в сфере развития и поддержки предпринимательства (далее – организатор) материалов и предварительного заключения по итогам проведенного рейтинга, подведение итогов рейтинга регионов и городов по легкости ведения бизнеса и определение победителей;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с Президентом Республики Казахстан предложений по формату, времени и месту проведения церемонии награждения победителей;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отчета Президенту Республики Казахстан по итогам рейтинга регионов и городов по легкости ведения бизнеса и внесение, в случае необходимости, предложений по рассмотрению ответственности должностных лиц – руководителей административных территориальных единиц, которые два и более лет подряд занимают низкие позиции в рейтинге;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функций, установленных Президентом Республики Казахстан и решениями Комиссии, необходимых для осуществления возложенных на Комиссию задач.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со своими задачами Комиссия имеет право: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взаимодействовать с государственными органами и иными организациями;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организатора и других государственных органов дополнительные материалы, необходимые для реализации задач Комиссии;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давать организатору рекомендации по совершенствованию методики проведения рейтинга регионов и городов по легкости ведения бизнеса. 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Комиссии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Комиссии входят: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 Комиссии;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председателя Комиссии;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Комиссии;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члены Комиссии.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руководит еҰ деятельностью, председательствует на заседаниях, планирует еҰ работу, осуществляет общий контроль за реализацией еҰ решений. Во время отсутствия председателя Комиссии его функции выполняет заместитель председателя Комиссии.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Секретарь Комиссии: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 организует предварительное рассмотрение поступивших от организатора материалов с привлечением, при необходимости, структурных подразделений Администрации Президента Республики Казахстан;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подготовку проекта отчета Президенту Республики Казахстан по итогам рейтинга регионов и городов по легкости ведения бизнеса;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рассмотрение членам Комиссии материалыи предварительное заключение по итогам проведенного рейтинга, подготовленные организатором, проект отчета Президенту Республики Казахстан по итогам рейтинга регионов и городов по легкости ведения бизнеса и иную необходимую для работы информацию;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подготовку и проведение заседаний Комиссии.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Заседания Комиссии проводятся по мере необходимости. Заседание Комиссии считается правомочным при участии не менее двух третей от общего числа членов Комиссии.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заседаниях Комиссии могут привлекаться должностные лица, представители иных организаций и независимые эксперты.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Окончательное решение о присуждении премии принимается Комиссией путем проведения открытого голосования и считается принятым, если за него подано большинство голосов от общего количества членов Комиссии. В случае равенства голосов, принятым считается решение, за которое проголосовал председатель Комиссии, а в его отсутствие – заместитель председателя Комиссии. Решение оформляется протоколом заседания и подписывается всеми присутствующими членами Комиссии.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 прекращении деятельности Комиссии принимается Президентом Республики Казахстан.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