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b5ea" w14:textId="4d5b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2017 года № 724.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 № 724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29.08.2019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06.11.2019 </w:t>
      </w:r>
      <w:r>
        <w:rPr>
          <w:rFonts w:ascii="Times New Roman"/>
          <w:b w:val="false"/>
          <w:i w:val="false"/>
          <w:color w:val="ff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14.10.2019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 № 724</w:t>
            </w:r>
          </w:p>
        </w:tc>
      </w:tr>
    </w:tbl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передачи, реализации и ликвидации посредством уничтожения, утилизации, захоронения неиспользуемого военного имущества, а также предоставления в имущественный наем (аренду) оборонных объектов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06.11.2019 </w:t>
      </w:r>
      <w:r>
        <w:rPr>
          <w:rFonts w:ascii="Times New Roman"/>
          <w:b w:val="false"/>
          <w:i w:val="false"/>
          <w:color w:val="ff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 № 724</w:t>
            </w:r>
          </w:p>
        </w:tc>
      </w:tr>
    </w:tbl>
    <w:bookmarkStart w:name="z39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размещения и выполнения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оборонного заказа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14.10.2019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