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ec494" w14:textId="4aec4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19 сентября 2014 года № 995 "Некоторые вопросы Министерства по инвестициям и развитию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октября 2017 года № 662.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Утратил силу постановлением Правительства РК от 29.12.2018 </w:t>
      </w:r>
      <w:r>
        <w:rPr>
          <w:rFonts w:ascii="Times New Roman"/>
          <w:b w:val="false"/>
          <w:i w:val="false"/>
          <w:color w:val="000000"/>
          <w:sz w:val="28"/>
        </w:rPr>
        <w:t>№ 936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