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e49a" w14:textId="7d3e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"Таразский государственный педагогический институт"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"Таразский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"Таразский государственный педагогический университет" Министерства образования и науки Республики Казахстан (далее - предприятие).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