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217" w14:textId="82d7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 и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2017 года № 635.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"Воинская часть 5574 Национальной гвардии Республики Казахстан" (далее – учреждение) с дислокацией в поселке Заречный Енбекшиказахского района Алматинской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органах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Национальной гвардии Республики Казахстан, утвержденный указанным постановлением: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44,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Республиканское государственное учреждение "Воинская часть 5574 Национальной гвардии Республики Казахстан"";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6729"/>
        <w:gridCol w:w="4403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6556"/>
        <w:gridCol w:w="4606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15 9107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17), 18) и 19)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4868"/>
        <w:gridCol w:w="5146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2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учреждения, подведомственные Министерству внутренних дел Республики Казахстан, в том числе: 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87 849,5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3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4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6759"/>
        <w:gridCol w:w="3628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6759"/>
        <w:gridCol w:w="3628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