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c28408" w14:textId="7c2840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 специальных экономических зон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6 октября 2017 года № 624.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специальных экономических и индустриальных зонах"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Создать специальную экономическую зону (далее - СЭЗ) "Международный центр приграничного сотрудничества "Хоргос" на период до 2041 года.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"Морпорт Актау" и ее целевые индикаторы;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"Оңтүстiк" и ее целевые индикаторы;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"Павлодар" и ее целевые индикаторы;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"Международный центр приграничного сотрудничества "Хоргос" и ее целевые индикаторы.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3. Утратил силу постановлением Правительства РК от 04.12.2018 </w:t>
      </w:r>
      <w:r>
        <w:rPr>
          <w:rFonts w:ascii="Times New Roman"/>
          <w:b w:val="false"/>
          <w:i w:val="false"/>
          <w:color w:val="000000"/>
          <w:sz w:val="28"/>
        </w:rPr>
        <w:t>№ 802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его подписания.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35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 специальной экономической зоне "Морпорт Актау"</w:t>
      </w:r>
    </w:p>
    <w:bookmarkEnd w:id="8"/>
    <w:bookmarkStart w:name="z36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bookmarkStart w:name="z36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"Морпорт Актау" (далее – СЭЗ) расположена на территории Мангистауской области в пределах административно-территориальных границ городов Актау и Жанаозена, Мунайлинского, Каракиянского и Тупкараганского районов Мангистауской области согласно прилагаемому плану.</w:t>
      </w:r>
    </w:p>
    <w:bookmarkEnd w:id="10"/>
    <w:bookmarkStart w:name="z66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СЭЗ является портовой специальной экономической зоной.</w:t>
      </w:r>
    </w:p>
    <w:bookmarkEnd w:id="11"/>
    <w:bookmarkStart w:name="z66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4407,503 гектара, включая Международный аэропорт Актау, и является неотъемлемой частью территории Республики Казахстан.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Правительства РК от 10.06.2025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 ускоренного развития региона для активизации вхождения экономики республики в систему мировых хозяйственных связей, создания высокоэффективных, в том числе высокотехнологичных и конкурентоспособных производств, освоения выпуска новых видов продукции, привлечения инвестиций, совершенствования правовых норм рыночных отношений, внедрения современных методов управления и хозяйствования, развития мультимодальных хабов, транспорта и логистики, повышения туристского потенциала региона и развития высокоэффективной, конкурентоспособной туристской инфраструктуры, способной обеспечить и удовлетворить потребности прибывающих казахстанских и зарубежных туристов, а также решения социальных проблем.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Правительства РК от 14.03.2025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3-1. Перечень приоритетных видов деятельности СЭЗ, соответствующих целям ее создания, а также порядок включения приоритетных видов деятельности в указанный перечень определяются уполномоченным государственным органом, осуществляющим государственное регулирование в сфере создания, функционирования и упразднения специальных экономических и индустриальных зон, по согласованию с уполномоченным органом по государственному планированию и уполномоченным органом, осуществляющим руководство в сфере обеспечения поступлений налогов и других обязательных платежей в бюджет.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Положение дополнено пунктом 3-1, в соответствии с постановлением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3-2.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Положение дополнено пунктом 3-2, в соответствии с постановлением Правительства РК от 14.03.2025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17"/>
    <w:bookmarkStart w:name="z37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Управление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19"/>
    <w:bookmarkStart w:name="z38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</w:t>
      </w:r>
      <w:r>
        <w:rPr>
          <w:rFonts w:ascii="Times New Roman"/>
          <w:b/>
          <w:i w:val="false"/>
          <w:color w:val="000000"/>
          <w:sz w:val="28"/>
        </w:rPr>
        <w:t>.</w:t>
      </w:r>
    </w:p>
    <w:bookmarkEnd w:id="20"/>
    <w:bookmarkStart w:name="z38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21"/>
    <w:bookmarkStart w:name="z38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22"/>
    <w:bookmarkStart w:name="z38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 таможенную процедуру свободной таможенной зоны помещаются товары, предназначенные для размещения и (или) использования на территории СЭЗ лицами, осуществляющими приоритетные виды деятельности на территории СЭЗ в соответствии с договором об осуществлении деятельности в качестве участника СЭЗ.</w:t>
      </w:r>
    </w:p>
    <w:bookmarkEnd w:id="24"/>
    <w:bookmarkStart w:name="z38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создаваться 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26"/>
    <w:bookmarkStart w:name="z38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27"/>
    <w:bookmarkStart w:name="z38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 таможенных пошлин, налогов, а также мер нетарифного регулирования.</w:t>
      </w:r>
    </w:p>
    <w:bookmarkEnd w:id="28"/>
    <w:bookmarkStart w:name="z39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Таможенные операции, связанные с временным хранением, таможенным декларированием, таможенной очисткой и 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29"/>
    <w:bookmarkStart w:name="z39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30"/>
    <w:bookmarkStart w:name="z39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Деятельность СЭЗ в части экологического регулирования осуществляется в соответствии с экологическим законодательством Республики Казахстан и основана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</w:t>
      </w:r>
    </w:p>
    <w:bookmarkEnd w:id="31"/>
    <w:bookmarkStart w:name="z39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Заключительные положения</w:t>
      </w:r>
    </w:p>
    <w:bookmarkEnd w:id="32"/>
    <w:bookmarkStart w:name="z39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Условия, установленные в настоящем Положении, могут изменяться постановлением Правительства Республики Казахстан.</w:t>
      </w:r>
    </w:p>
    <w:bookmarkEnd w:id="33"/>
    <w:bookmarkStart w:name="z39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Положению 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"Морпорт Актау"</w:t>
            </w:r>
          </w:p>
        </w:tc>
      </w:tr>
    </w:tbl>
    <w:bookmarkStart w:name="z39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"Морпорт Актау"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Правительства РК от 10.06.2025 </w:t>
      </w:r>
      <w:r>
        <w:rPr>
          <w:rFonts w:ascii="Times New Roman"/>
          <w:b w:val="false"/>
          <w:i w:val="false"/>
          <w:color w:val="ff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Наименование зон: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Площадь,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Портовая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656,3543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2021,1487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Логистическая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4407,503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0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"Морпорт Актау"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Целевые индикаторы – в редакции постановления Правительства РК от 10.06.2025 </w:t>
      </w:r>
      <w:r>
        <w:rPr>
          <w:rFonts w:ascii="Times New Roman"/>
          <w:b w:val="false"/>
          <w:i w:val="false"/>
          <w:color w:val="ff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измерения*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(2024 год)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2027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2032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2037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2042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2047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2052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СЭЗ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 (компаний)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СЭЗ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СЭЗ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показатели индикаторов приведены с нарастающим итогом.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1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 специальной экономической зоне "Оңтүстік"</w:t>
      </w:r>
    </w:p>
    <w:bookmarkEnd w:id="38"/>
    <w:bookmarkStart w:name="z42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"/>
    <w:bookmarkStart w:name="z42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"Оңтүстік" (далее – СЭЗ) расположена на территории города Шымкента согласно прилагаемому плану.</w:t>
      </w:r>
    </w:p>
    <w:bookmarkEnd w:id="40"/>
    <w:bookmarkStart w:name="z6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СЭЗ является портовой специальной экономической зоной.</w:t>
      </w:r>
    </w:p>
    <w:bookmarkEnd w:id="41"/>
    <w:bookmarkStart w:name="z68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Территория СЭЗ составляет 429,0001 гектара, включая Международный аэропорт Шымкент, и является неотъемлемой частью территории Республики Казахстан. 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Правительства РК от 14.05.2025 </w:t>
      </w:r>
      <w:r>
        <w:rPr>
          <w:rFonts w:ascii="Times New Roman"/>
          <w:b w:val="false"/>
          <w:i w:val="false"/>
          <w:color w:val="000000"/>
          <w:sz w:val="28"/>
        </w:rPr>
        <w:t>№ 336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целях:</w:t>
      </w:r>
    </w:p>
    <w:bookmarkEnd w:id="43"/>
    <w:bookmarkStart w:name="z42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ускоренного развития региона для активизации вхождения экономики республики в систему мировых хозяйственных связей, создания высокоэффективных, в том числе высокотехнологичных и конкурентоспособных производств, освоения выпуска новых видов продукции, привлечения инвестиций, совершенствования правовых норм рыночных отношений, внедрения современных методов управления и хозяйствования, развития мультимодальных хабов, транспорта и логистики, а также решения социальных проблем;</w:t>
      </w:r>
    </w:p>
    <w:bookmarkEnd w:id="44"/>
    <w:bookmarkStart w:name="z42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развития предприятий хлопкоперерабатывающего производства, текстильной и швейной промышленности Республики Казахстан;</w:t>
      </w:r>
    </w:p>
    <w:bookmarkEnd w:id="45"/>
    <w:bookmarkStart w:name="z42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развития текстильной промышленности;</w:t>
      </w:r>
    </w:p>
    <w:bookmarkEnd w:id="46"/>
    <w:bookmarkStart w:name="z42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привлечения производителей мировых торговых марок для производства текстильной продукции;</w:t>
      </w:r>
    </w:p>
    <w:bookmarkEnd w:id="47"/>
    <w:bookmarkStart w:name="z42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создания высокотехнологичных производств, улучшения качества и расширения ассортимента производимой текстильной продукции;</w:t>
      </w:r>
    </w:p>
    <w:bookmarkEnd w:id="48"/>
    <w:bookmarkStart w:name="z42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развития химической, нефтехимической отраслей.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с изменением, внесенным постановлением Правительства РК от 14.03.2025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Конституцией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3-1. Для строительства объектов, установки линий электропередачи и размещения других сооружений, которые являются препятствиями на приаэродромной территории и местности в пределах воздушных трасс; для проведения работ, вследствие которых в воздушном пространстве производятся радиоволновое, видимое, акустическое и иные виды излучения; для размещения объектов, создающих условия для массового скопления птиц или ухудшающих полетную видимость, а также любой другой деятельности, не связанной непосредственно с использованием воздушного пространства, но влияющей на безопасность полетов, оборудования воздушных судов и находящихся на них людей, на территории СЭЗ необходимо получение соответствующего разрешения,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использовании воздушного пространства Республики Казахстан и деятельности авиации".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Положение дополнено пунктом 3-1, в соответствии с постановлением Правительства РК от 14.03.2025 </w:t>
      </w:r>
      <w:r>
        <w:rPr>
          <w:rFonts w:ascii="Times New Roman"/>
          <w:b w:val="false"/>
          <w:i w:val="false"/>
          <w:color w:val="00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52"/>
    <w:bookmarkStart w:name="z44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Управление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54"/>
    <w:bookmarkStart w:name="z44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Казахстан.</w:t>
      </w:r>
    </w:p>
    <w:bookmarkEnd w:id="55"/>
    <w:bookmarkStart w:name="z44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56"/>
    <w:bookmarkStart w:name="z44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57"/>
    <w:bookmarkStart w:name="z44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 таможенную процедуру свободной таможенной зоны помещаются товары, предназначенные для размещения и (или) использования на территории СЭЗ лицами, осуществляющими приоритетные виды деятельности на территории СЭЗ в соответствии с договором об осуществлении деятельности в качестве участника СЭЗ.</w:t>
      </w:r>
    </w:p>
    <w:bookmarkEnd w:id="59"/>
    <w:bookmarkStart w:name="z45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создаваться 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61"/>
    <w:bookmarkStart w:name="z45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62"/>
    <w:bookmarkStart w:name="z45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 таможенных пошлин, налогов, а также мер нетарифного регулирования.</w:t>
      </w:r>
    </w:p>
    <w:bookmarkEnd w:id="63"/>
    <w:bookmarkStart w:name="z45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Таможенные операции, связанные с временным хранением, таможенным декларированием, таможенной очисткой и 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64"/>
    <w:bookmarkStart w:name="z45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65"/>
    <w:bookmarkStart w:name="z45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Деятельность СЭЗ в части экологического регулирования осуществляется в соответствии с экологическим законодательством Республики Казахстан и основана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</w:t>
      </w:r>
    </w:p>
    <w:bookmarkEnd w:id="66"/>
    <w:bookmarkStart w:name="z45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Заключительные положения</w:t>
      </w:r>
    </w:p>
    <w:bookmarkEnd w:id="67"/>
    <w:bookmarkStart w:name="z45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Условия, установленные в настоящем Положении, могут изменяться постановлением Правительства Республики Казахстан.</w:t>
      </w:r>
    </w:p>
    <w:bookmarkEnd w:id="68"/>
    <w:bookmarkStart w:name="z4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Положению 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"Оңтүстік"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Правительства РК от 14.03.2025 </w:t>
      </w:r>
      <w:r>
        <w:rPr>
          <w:rFonts w:ascii="Times New Roman"/>
          <w:b w:val="false"/>
          <w:i w:val="false"/>
          <w:color w:val="ff0000"/>
          <w:sz w:val="28"/>
        </w:rPr>
        <w:t>№ 144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66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"Оңтүстік"</w:t>
      </w:r>
    </w:p>
    <w:bookmarkEnd w:id="71"/>
    <w:bookmarkStart w:name="z66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территория специальной экономической зоны "Оңтүстік" S = 429,0001 га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6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"Оңтүстік"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ff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Целевые индикаторы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(2019 год)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2020 году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2025 году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2030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Ежегодный прирост инвестиций в несырьевые секторы экономики региона (обрабатывающая промышленность)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Доля экспорта продукции в общем объеме производства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8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</w:p>
    <w:bookmarkEnd w:id="78"/>
    <w:bookmarkStart w:name="z48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 специальной экономической зоне "Павлодар"</w:t>
      </w:r>
    </w:p>
    <w:bookmarkEnd w:id="79"/>
    <w:bookmarkStart w:name="z48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0"/>
    <w:bookmarkStart w:name="z4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"Павлодар" (далее - СЭЗ) расположена на территории Северного промышленного района города Павлодара согласно прилагаемому плану.</w:t>
      </w:r>
    </w:p>
    <w:bookmarkEnd w:id="81"/>
    <w:bookmarkStart w:name="z4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1200 гектаров и является неотъемлемой частью территории Республики Казахстан.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целях:</w:t>
      </w:r>
    </w:p>
    <w:bookmarkEnd w:id="83"/>
    <w:bookmarkStart w:name="z4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развития химической, нефтехимической отраслей, в частности, производства экспортоориентированной продукции с высокой добавленной стоимостью, с применением высокотехнологичных экологически безопасных современных технологий;</w:t>
      </w:r>
    </w:p>
    <w:bookmarkEnd w:id="84"/>
    <w:bookmarkStart w:name="z4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разработки и реализации прорывных инвестиционных проектов, научно-исследовательских и научно-технических инновационных проектов по созданию и развитию химической, нефтехимической отраслей по глубокой переработке сырья и выпуску широкой конкурентоспособной продукции с высокой добавленной стоимостью;</w:t>
      </w:r>
    </w:p>
    <w:bookmarkEnd w:id="85"/>
    <w:bookmarkStart w:name="z4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осуществления интеграции казахстанской продукции в общемировую систему производства и сбыта, создания инновационной, конкурентоспособной отечественной продукции в соответствии с международными стандартами;</w:t>
      </w:r>
    </w:p>
    <w:bookmarkEnd w:id="86"/>
    <w:bookmarkStart w:name="z4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создания высокоэффективных и инновационных производств химической и нефтехимической отраслей, в том числе высокотехнологичных и конкурентоспособных производств, освоения выпусков новых видов продукции;</w:t>
      </w:r>
    </w:p>
    <w:bookmarkEnd w:id="87"/>
    <w:bookmarkStart w:name="z4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создания благоприятного инвестиционного климата и привлечения отечественных и зарубежных инвестиций для реализации инвестиционных проектов и комплексного развития химической, нефтехимической отраслей на основе механизмов государственно-частного партнерства;</w:t>
      </w:r>
    </w:p>
    <w:bookmarkEnd w:id="88"/>
    <w:bookmarkStart w:name="z4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ускоренного развития региона для активизации вхождения экономики республики в систему мировых хозяйственных связей;</w:t>
      </w:r>
    </w:p>
    <w:bookmarkEnd w:id="89"/>
    <w:bookmarkStart w:name="z4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внедрения современных методов управления и хозяйствования;</w:t>
      </w:r>
    </w:p>
    <w:bookmarkEnd w:id="90"/>
    <w:bookmarkStart w:name="z4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решения социальных проблем, повышения занятости населения;</w:t>
      </w:r>
    </w:p>
    <w:bookmarkEnd w:id="91"/>
    <w:bookmarkStart w:name="z4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развития металлургической промышленности и отрасли металлообработки, в частности, производства готовых изделий путем привлечения производителей мировых торговых марок;</w:t>
      </w:r>
    </w:p>
    <w:bookmarkEnd w:id="92"/>
    <w:bookmarkStart w:name="z4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разработки и реализации прорывных инвестиционных проектов по созданию и развитию отраслей обрабатывающей промышленности, в том числе металлургической, металлообработки, неметаллической минеральной продукции, резиновых и пластмассовых изделий мирового уровня по глубокой переработке сырья и выпуску широкой конкурентоспособной продукции с высокой добавленной стоимостью.</w:t>
      </w:r>
    </w:p>
    <w:bookmarkEnd w:id="93"/>
    <w:bookmarkStart w:name="z5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3-1. Перечень приоритетных видов деятельности СЭЗ, соответствующих целям ее создания, а также порядок включения приоритетных видов деятельности в указанный перечень определяются уполномоченным государственным органом, осуществляющим государственное регулирование в сфере создания, функционирования и упразднения специальных экономических и индустриальных зон, по согласованию с уполномоченным органом по государственному планированию и уполномоченным органом, осуществляющим руководство в сфере обеспечения поступлений налогов и других обязательных платежей в бюджет.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Положение дополнено пунктом 3-1, в соответствии с постановлением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96"/>
    <w:bookmarkStart w:name="z5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Управление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98"/>
    <w:bookmarkStart w:name="z51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Казахстан.</w:t>
      </w:r>
    </w:p>
    <w:bookmarkEnd w:id="99"/>
    <w:bookmarkStart w:name="z51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100"/>
    <w:bookmarkStart w:name="z51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101"/>
    <w:bookmarkStart w:name="z51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 таможенную процедуру свободной таможенной зоны помещаются товары, предназначенные для размещения и (или) использования на территории СЭЗ лицами, осуществляющими приоритетные виды деятельности на территории СЭЗ в соответствии с договором об осуществлении деятельности в качестве участника СЭЗ.</w:t>
      </w:r>
    </w:p>
    <w:bookmarkEnd w:id="103"/>
    <w:bookmarkStart w:name="z52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создаваться 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105"/>
    <w:bookmarkStart w:name="z52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106"/>
    <w:bookmarkStart w:name="z52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 таможенных пошлин, налогов, а также мер нетарифного регулирования.</w:t>
      </w:r>
    </w:p>
    <w:bookmarkEnd w:id="107"/>
    <w:bookmarkStart w:name="z52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Таможенные операции, связанные с временным хранением, таможенным декларированием, таможенной очисткой и 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108"/>
    <w:bookmarkStart w:name="z52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109"/>
    <w:bookmarkStart w:name="z52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Осуществление деятельности СЭЗ в части экологического регулирования осуществляется в соответствии с экологическим законодательством Республики Казахстан и основано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</w:t>
      </w:r>
    </w:p>
    <w:bookmarkEnd w:id="110"/>
    <w:bookmarkStart w:name="z52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Заключительные положения</w:t>
      </w:r>
    </w:p>
    <w:bookmarkEnd w:id="111"/>
    <w:bookmarkStart w:name="z5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Условия, установленные в настоящем Положении, могут изменяться постановлением Правительства Республики Казахстан.</w:t>
      </w:r>
    </w:p>
    <w:bookmarkEnd w:id="112"/>
    <w:bookmarkStart w:name="z5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</w:t>
      </w:r>
    </w:p>
    <w:bookmarkEnd w:id="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 "Павлодар"</w:t>
            </w:r>
          </w:p>
        </w:tc>
      </w:tr>
    </w:tbl>
    <w:bookmarkStart w:name="z53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"Павлодар"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ff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5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11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зон: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  <w:bookmarkEnd w:id="11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экономическая зона "Павлодар"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53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"Павлодар"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ff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Целевые индикаторы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(2019 год)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2021 году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2026 году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2031 году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2036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Ежегодный прирост инвестиций в несырьевые секторы экономики региона (обрабатывающая промышленность)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Доля экспорта продукции в общем объеме производства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производительности труда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572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 специальной экономической зоне "Международный центр приграничного сотрудничества "Хоргос" </w:t>
      </w:r>
    </w:p>
    <w:bookmarkEnd w:id="124"/>
    <w:bookmarkStart w:name="z57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5"/>
    <w:bookmarkStart w:name="z57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"Международный центр приграничного сотрудничества "Хоргос" (далее — СЭЗ) расположена на территории Панфиловского района Алматинской области в границах согласно прилагаемому плану.</w:t>
      </w:r>
    </w:p>
    <w:bookmarkEnd w:id="126"/>
    <w:bookmarkStart w:name="z57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СЭЗ является специальной экономической зоной, пределы которой полностью или частично совпадают с участками таможенной границы Евразийского экономического союза в соответствии с Таможенным кодексом Евразийского экономического союза. </w:t>
      </w:r>
    </w:p>
    <w:bookmarkEnd w:id="127"/>
    <w:bookmarkStart w:name="z57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608,56 гектара и является неотъемлемой частью территории Республики Казахстан.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целях:</w:t>
      </w:r>
    </w:p>
    <w:bookmarkEnd w:id="129"/>
    <w:bookmarkStart w:name="z57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развития приграничного торгово-экономического сотрудничества;</w:t>
      </w:r>
    </w:p>
    <w:bookmarkEnd w:id="130"/>
    <w:bookmarkStart w:name="z57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развития экспортоориентированных отраслей;</w:t>
      </w:r>
    </w:p>
    <w:bookmarkEnd w:id="131"/>
    <w:bookmarkStart w:name="z58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активизации предпринимательской и инвестиционной среды;</w:t>
      </w:r>
    </w:p>
    <w:bookmarkEnd w:id="132"/>
    <w:bookmarkStart w:name="z58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развития транспортной инфраструктуры, туризма и культурного взаимодействия;</w:t>
      </w:r>
    </w:p>
    <w:bookmarkEnd w:id="133"/>
    <w:bookmarkStart w:name="z58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решения социально-экономических вопросов Алматинской области, на территории которой располагается СЭЗ.</w:t>
      </w:r>
    </w:p>
    <w:bookmarkEnd w:id="134"/>
    <w:bookmarkStart w:name="z58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Соглашением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между Правительством Республики Казахстан и Правительством Китайской Народной Республики о создании и регулировании деятельности Международного центра приграничного сотрудничества "Хоргос", совершенным в городе Астане 4 июля 2005 года,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136"/>
    <w:bookmarkStart w:name="z60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СЭЗ осуществляется в соответствии с Законом Республики Казахстан "О специальных экономических и индустриальных зонах".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138"/>
    <w:bookmarkStart w:name="z60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Казахстан.</w:t>
      </w:r>
    </w:p>
    <w:bookmarkEnd w:id="139"/>
    <w:bookmarkStart w:name="z607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140"/>
    <w:bookmarkStart w:name="z60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141"/>
    <w:bookmarkStart w:name="z60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территории СЭЗ могут создаваться 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144"/>
    <w:bookmarkStart w:name="z61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СЭЗ могут создаваться и функционировать места международного почтового обмена в соответствии с законодательством Республики Казахстан.</w:t>
      </w:r>
    </w:p>
    <w:bookmarkEnd w:id="145"/>
    <w:bookmarkStart w:name="z61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146"/>
    <w:bookmarkStart w:name="z61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 таможенных пошлин, налогов, а также мер нетарифного регулирования.</w:t>
      </w:r>
    </w:p>
    <w:bookmarkEnd w:id="147"/>
    <w:bookmarkStart w:name="z61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Таможенные операции, связанные с временным хранением, таможенным декларированием, таможенной очисткой и 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148"/>
    <w:bookmarkStart w:name="z61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149"/>
    <w:bookmarkStart w:name="z61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Осуществление деятельности в СЭЗ основано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 </w:t>
      </w:r>
    </w:p>
    <w:bookmarkEnd w:id="150"/>
    <w:bookmarkStart w:name="z61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и сроки упразднения СЭЗ</w:t>
      </w:r>
    </w:p>
    <w:bookmarkEnd w:id="151"/>
    <w:bookmarkStart w:name="z62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СЭЗ упраздняется по истечении срока, на который она была создана.</w:t>
      </w:r>
    </w:p>
    <w:bookmarkEnd w:id="152"/>
    <w:bookmarkStart w:name="z62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СЭЗ упраздняется постановлением Правительства Республики Казахстан по представлению уполномоченного органа. </w:t>
      </w:r>
    </w:p>
    <w:bookmarkEnd w:id="153"/>
    <w:bookmarkStart w:name="z622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Заключительные положения</w:t>
      </w:r>
    </w:p>
    <w:bookmarkEnd w:id="154"/>
    <w:bookmarkStart w:name="z62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 </w:t>
      </w:r>
    </w:p>
    <w:bookmarkEnd w:id="1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Положению 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"Международный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приграничного сотрудничества "Хоргос"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ff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"Международный центр приграничного сотрудничества "</w:t>
      </w:r>
      <w:r>
        <w:rPr>
          <w:rFonts w:ascii="Times New Roman"/>
          <w:b/>
          <w:i w:val="false"/>
          <w:color w:val="000000"/>
          <w:sz w:val="28"/>
        </w:rPr>
        <w:t>Хоргос"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/>
          <w:i w:val="false"/>
          <w:color w:val="000000"/>
          <w:sz w:val="28"/>
        </w:rPr>
        <w:t xml:space="preserve"> площадь S = 608,56 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630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"Международный центр приграничного сотрудничества "Хоргос"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ff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Целевые индикаторы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(2019 год)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2021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2026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2031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2036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2041 году,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СЭЗ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лиц, осуществляющих вспомогательный вид деятельности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 (компаний)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СЭЗ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СЭЗ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перевозки товаров (экспорт, импорт, транзит)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