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50308" w14:textId="41503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28 октября 2004 года № 1118 "Вопросы Министерства иностранных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сентября 2017 года № 586.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1118 "Вопросы Министерства иностранных дел Республики Казахстан" (САПП Республики Казахстан, 2004 г., № 41, ст. 530) следующие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иностранных дел Республики Казахстан,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функции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центрального аппарата дополнить подпунктами 62) и 63) следующего содержания: 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"62) осуществление: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дипломатического представительства, международной организации и (или) ее представительства, консульского учреждения;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аккредитации глав, членов персонала дипломатических представительств, международных организаций и (или) их представительств, работников консульских учреждений в Республике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63) утверждение порядка: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регистрации дипломатического представительства, международной организации и (или) ее представительства, консульского учреждения;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аккредитации глав, членов персонала дипломатических представительств, международных организаций и (или) их представительств, работников консульских учреждений в Республике Казахстан;".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Настоящее постановление вводится в действие со дня его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