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81a" w14:textId="1ce1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аффилиированными с ними лицами: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273 и 274,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5320"/>
        <w:gridCol w:w="4217"/>
      </w:tblGrid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6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бухгалтерского, налогового учета и казначейских операций для национального управляющего холдинга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7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кадровому делопроизводству для национального управляющего холдинга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