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0db" w14:textId="4f86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2017 года № 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6761"/>
        <w:gridCol w:w="3282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6"/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6761"/>
        <w:gridCol w:w="3282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10"/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7444"/>
        <w:gridCol w:w="2600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15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7444"/>
        <w:gridCol w:w="2600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19"/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