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acad" w14:textId="bc4a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29 марта 2002 года № 828 "О некоторых вопросах кадровой политики в системе органов государственной власти"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2017 года № 534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29 марта 2002 года № 828 "О некоторых вопросах кадровой политики в системе органов государственной власти".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 от 29 марта 2002 года № 828 "О некоторых вопросах кадровой политики в системе органов государственной власти"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29 марта 2002 года № 828 "О некоторых вопросах кадровой политики в системе органов государственной власти" (САПП Республики Казахстан, 2004 г., № 17, ст. 212)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должностей политических государственных служащих и иных должностных лиц, назначаемых Президентом Республики Казахстан или по согласованию с ним, избираемых по его представлению, а также назначаемых по согласованию с Администрацией Президента Республики Казахстан, утвержденном вышеназванным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7506"/>
        <w:gridCol w:w="1645"/>
        <w:gridCol w:w="501"/>
        <w:gridCol w:w="1645"/>
        <w:gridCol w:w="502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государственного учреждения "Центр судебной экспертизы" Министерства юстиции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юстиции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8325"/>
        <w:gridCol w:w="1364"/>
        <w:gridCol w:w="415"/>
        <w:gridCol w:w="1365"/>
        <w:gridCol w:w="416"/>
      </w:tblGrid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государственного казенного предприятия "Центр судебных экспертиз Министерства юстиции Республики Казахстан"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юстиции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порядке согласования, назначения на должность и освобождения от должности политических государственных служащих и иных должностных лиц Республики Казахстан, утвержденном вышеназванным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пункта 19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"Директор республиканского государственного казенного предприятия "Центр судебных экспертиз Министерства юстиции Республики Казахстан";".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     Настоящий Указ вводится в действие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