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a4928" w14:textId="a3a49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19 февраля 2009 года № 197 "Об утверждении ставок консульского сбора, взимаемого на территории Республики Казахстан, и базовых минимальных и максимальных ставок консульского сбора, взимаемого за пределами территории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августа 2017 года № 527. Утратило силу постановлением Правительства Республики Казахстан от 20 февраля 2019 года № 74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20.02.2019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2009 года № 197 "Об утверждении ставок консульского сбора, взимаемого на территории Республики Казахстан, и базовых минимальных и максимальных ставок консульского сбора, взимаемого за пределами территории Республики Казахстан" (САПП Республики Казахстан, 2009 г., № 12, ст. 82)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ставках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консульского сбора, взимаемого на территории Республики Казахстан, утвержденных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 "Проработка обращений граждан и юридических лиц Республики Казахстан, а также иностранцев и лиц без гражданства, иностранных юридических лиц о выдаче виз и направление указания загранучреждениям Республики Казахстан о выдаче виз (визовой поддержке)" исключить;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4 и 5, исключить;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7 и 8, изложить в следующей редакции: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3"/>
        <w:gridCol w:w="5084"/>
        <w:gridCol w:w="4493"/>
      </w:tblGrid>
      <w:tr>
        <w:trPr>
          <w:trHeight w:val="3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7"/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Туристская виза: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до 30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многократная до 90 дней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долларов США</w:t>
            </w:r>
          </w:p>
        </w:tc>
      </w:tr>
      <w:tr>
        <w:trPr>
          <w:trHeight w:val="3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8"/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Транзитная виза: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многократная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долларов США</w:t>
            </w:r>
          </w:p>
        </w:tc>
      </w:tr>
    </w:tbl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базовых минимальных и максимальных ставках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консульского сбора, взимаемого за пределами территории Республики Казахстан, утвержденных указанным постановлением: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5 и 6, исключить;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7, 8 и 9, изложить в следующей редакции: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1322"/>
        <w:gridCol w:w="1753"/>
        <w:gridCol w:w="1455"/>
        <w:gridCol w:w="1654"/>
        <w:gridCol w:w="1753"/>
        <w:gridCol w:w="1753"/>
        <w:gridCol w:w="2152"/>
      </w:tblGrid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4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 и ее продление (кроме туристской и транзитной виз)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1000 долларов США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950 евро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–810 английских фунтов стерлингов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1020 швейцарских франков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1350 канадских долларов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116440 японских иен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5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Туристская виза: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однократная до 30 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до 90 дней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60 долларов 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150 долларов США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60 евро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115 евро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60 английских фунтов стерлингов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100 английских фунтов стерлингов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65 швейцарских франков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160 швейцарских франков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– 90 канадских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185 канадских долларов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– 7550 японских иен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15100 японских иен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6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Транзитная виза: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40 долларов 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90 долларов США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40 евро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110 евро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40 английских фунтов стерлингов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90 английских фунтов стерлингов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45 швейцарских франков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95 швейцарских франков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45 канадских долларов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110 канадских долларов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5660 японских иен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9435 японских иен</w:t>
            </w:r>
          </w:p>
        </w:tc>
      </w:tr>
    </w:tbl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19, изложить в следующей редакции: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 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"/>
        <w:gridCol w:w="2968"/>
        <w:gridCol w:w="1438"/>
        <w:gridCol w:w="1193"/>
        <w:gridCol w:w="1357"/>
        <w:gridCol w:w="1438"/>
        <w:gridCol w:w="1439"/>
        <w:gridCol w:w="1929"/>
      </w:tblGrid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20"/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перемены имени, отчества, фамилии, в том числе выдача соответствующих свидетельств, кроме случаев, связанных с вступлением в брак (супружество) и изменением национальности, а также оформление необходимых материалов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– 100 долларов США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– 70 евро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– 65 английских фунтов стерлингов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– 110 швейцарских франков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– 116 канадских долларов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– 9450 японских иен</w:t>
            </w:r>
          </w:p>
        </w:tc>
      </w:tr>
    </w:tbl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9"/>
        <w:gridCol w:w="4211"/>
      </w:tblGrid>
      <w:tr>
        <w:trPr>
          <w:trHeight w:val="30" w:hRule="atLeast"/>
        </w:trPr>
        <w:tc>
          <w:tcPr>
            <w:tcW w:w="7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