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709" w14:textId="70f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сентября 2010 года № 902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902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