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aeee2" w14:textId="8faee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июля 2017 года № 454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Настоящее постановление вводится в действие с 1 июля 2017 года.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9"/>
        <w:gridCol w:w="5811"/>
        <w:gridCol w:w="5200"/>
      </w:tblGrid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"/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159 017**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8"/>
        <w:gridCol w:w="6391"/>
        <w:gridCol w:w="4491"/>
      </w:tblGrid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0"/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158 987 </w:t>
            </w:r>
          </w:p>
        </w:tc>
      </w:tr>
    </w:tbl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17), 21), 22), 23) и 24) изложить в следующей редакции: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6"/>
        <w:gridCol w:w="4868"/>
        <w:gridCol w:w="5146"/>
      </w:tblGrid>
      <w:tr>
        <w:trPr>
          <w:trHeight w:val="30" w:hRule="atLeast"/>
        </w:trPr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  <w:bookmarkEnd w:id="14"/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учреждения, подведомственные Министерству внутренних дел Республики Казахстан, в том числе: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87 729,5</w:t>
            </w:r>
          </w:p>
        </w:tc>
      </w:tr>
      <w:tr>
        <w:trPr>
          <w:trHeight w:val="30" w:hRule="atLeast"/>
        </w:trPr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</w:t>
            </w:r>
          </w:p>
          <w:bookmarkEnd w:id="15"/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академия МВД им. М. Есбулатова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</w:t>
            </w:r>
          </w:p>
          <w:bookmarkEnd w:id="16"/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академия МВД им. Б. Бейсенова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</w:t>
            </w:r>
          </w:p>
          <w:bookmarkEnd w:id="17"/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академия МВД им. Ш. Кабылбаева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</w:t>
            </w:r>
          </w:p>
          <w:bookmarkEnd w:id="18"/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Актюбинский юридический институт МВД им. М. Букенбаева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</w:tbl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примечании абзацы третий, четвертый и пятый исключить.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июля 2017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