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7e0" w14:textId="fa77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287"/>
        <w:gridCol w:w="3404"/>
        <w:gridCol w:w="613"/>
        <w:gridCol w:w="1253"/>
        <w:gridCol w:w="2962"/>
        <w:gridCol w:w="1262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"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 фильм" им. Ш. Айманова"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462222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5"/>
        <w:gridCol w:w="6363"/>
        <w:gridCol w:w="593"/>
        <w:gridCol w:w="535"/>
        <w:gridCol w:w="2486"/>
        <w:gridCol w:w="1294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 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Республики Казахстан, мероприятий в рамках Международной специализированной выставки "ЭКСПО-2017", международных конкурсов и фестивалей, организация концертных программ в рамках официальных встреч Главы государства с иностранными делегациями, обеспечение участия творческих коллективов и исполнителей в мероприятиях Содружества Независимых Государств, Евразийского экономического союза, Шанхайской организации сотрудничества, ТЮРКСОЙ, Синьцзян-Уйгурского автономного района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5 781722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