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ef3" w14:textId="f16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2017 года № 431.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 путем присоединения к нему республиканского государственного предприятия на праве хозяйственного ведения "Еңбек-Караганда" исправительных учреждений Комитета уголовно-исполнительной системы Министерства внутренних дел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"Еңбек" исправительных учреждений Комитета уголовно-исполнительной системы Министерства внутренних дел Республики Казахстан в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(далее – предприятие).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уголовно-исполнительной системы Министерства внутренних дел Республики Казахстан уполномоченным органом по руководству соответствующей отраслью (сферой) государственного управления в отношении предприятия; 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производственной деятельности в сфере уголовно-исполнительной системы и организацию трудовой занятости осужденных.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уголовно-исполнительной системы Министерства внутренних дел Республики Казахстан в установленном законодательством порядке принять меры, вытекающие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предприятие на праве хозяйственного ведения "Еңбек" учреждений уголовно-исполнительной (пенитенциарной) системы.";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