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e293" w14:textId="2c8e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октября 2015 года № 872 "О подписании Протокола о присоединении Республики Армения к Соглашению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2017 года № 411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2015 года № 872 "О подписании Протокола о присоединении Республики Армения к Соглашению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Уполномочить Первого заместителя Премьер-Министра Республики Казахстан Мамина Аскара Узакпаевича подписать от имени Правительства Республики Казахстан Протокол о присоединении Республики Армения к Соглашению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года, разрешив вносить изменения и дополнения, не имеющие принципиального характера.".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