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9ef2f9" w14:textId="a9ef2f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Правительства Республики Казахстан от 5 марта 1996 года № 281 "Об утверждении Правил присвоения наименования аэропортам, портам, железнодорожным вокзалам, железнодорожным станциям, станциям метрополитена, автовокзалам, автостанциям, физико-географическим и другим объектам государственной собственности на территории Республики Казахстан, а также переименования, уточнения и изменения транскрипции их наименований и присвоения собственных имен лиц государственным юридическим лицам, юридическим лицам с участием государства"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20 июня 2017 года № 380. Утратило силу постановлением Правительства Республики Казахстан от 24 сентября 2026 года № 838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Правительства РК от 24.09.2026 </w:t>
      </w:r>
      <w:r>
        <w:rPr>
          <w:rFonts w:ascii="Times New Roman"/>
          <w:b w:val="false"/>
          <w:i w:val="false"/>
          <w:color w:val="ff0000"/>
          <w:sz w:val="28"/>
        </w:rPr>
        <w:t>№ 838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5 марта 1996 года № 281 "Об утверждении Правил присвоения наименования аэропортам, портам, железнодорожным вокзалам, железнодорожным станциям, станциям метрополитена, автовокзалам, автостанциям, физико-географическим и другим объектам государственной собственности на территории Республики Казахстан, а также переименования, уточнения и изменения транскрипции их наименований и присвоения собственных имен лиц государственным юридическим лицам, юридическим лицам с участием государства" (САПП Республики Казахстан, 1996 г., № 11, ст. 81)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присвоения наименования аэропортам, портам, железнодорожным вокзалам, железнодорожным станциям, станциям метрополитена, автовокзалам, автостанциям, физико-географическим и другим объектам государственной собственности на территории Республики Казахстан, а также переименования, уточнения и изменения транскрипции их наименований и присвоения собственных имен лиц государственным юридическим лицам, юридическим лицам с участием государства, утвержденных указанным постановлением: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4)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присвоение собственных имен выдающихся государственных и общественных деятелей, деятелей науки, культуры и других лиц, имеющих заслуги перед Республикой Казахстан и мировым сообществом;".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со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САГИНТАЕВ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