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dc08" w14:textId="800d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декабря 2016 года № 775 "О реализации Закона Республики Казахстан "О республиканском бюджете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2017 года № 377.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2017 года.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2016 года № 775 "О реализации Закона Республики Казахстан "О республиканском бюджете на 2017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2019 годы"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строки, порядковые номера 72,73,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1010"/>
        <w:gridCol w:w="6471"/>
        <w:gridCol w:w="478"/>
        <w:gridCol w:w="569"/>
        <w:gridCol w:w="2310"/>
        <w:gridCol w:w="1058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и консервационных работ на памятниках истории и культуры Республики Казахстан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сохранению памятников истории и культуры республиканского значения путем воссоздания и реставрации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"Казреставрация"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"Воссоздание, сооружение памятников историко-культурного наследия"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486 481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 и систематизация изучения культурного наследия казахского народа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разработке и определению границ территории, зон охраны и создание базы данных объектов, включенных в предварительный список ЮНЕСКО, подготовке научной документации объектов культурного наследия для включения в список Всемирного наследия ЮНЕСКО по серийной трансграничной номинации "Великий Шелковый путь" (подготовка текста номинации, разработка проекта зон охраны), подготовке менеджмент-планов по сохранению и использованию памятников для включения их в серийную номинацию "Великий Шелковый Путь"; мониторинг состояния памятников Карагандинской, Мангистауской, Кызылординской областей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"Казреставрация"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"Свод и систематизация изучения культурного наследия казахского народа"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76, изложить в следующей редакции: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940"/>
        <w:gridCol w:w="1226"/>
        <w:gridCol w:w="941"/>
        <w:gridCol w:w="1351"/>
        <w:gridCol w:w="4541"/>
        <w:gridCol w:w="2505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0"/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с участием Главы государства 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приобретения услуг по классическому танцу и балету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"Театр "Астана Балет"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"Проведение социально значимых и культурных мероприятий"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2 428 372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78, изложить в следующей редакции: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02"/>
        <w:gridCol w:w="6282"/>
        <w:gridCol w:w="578"/>
        <w:gridCol w:w="522"/>
        <w:gridCol w:w="2426"/>
        <w:gridCol w:w="1489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</w:t>
            </w:r>
          </w:p>
          <w:bookmarkEnd w:id="14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с участием Главы государства 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праздничных мероприятий, и торжественных концертов, посвященных государственным и национальным праздникам Республики Казахстан, мероприятий в рамках Международной специализированной выставки "ЭКСПО-2017", международных конкурсов и фестивалей, организация концертных программ в рамках официальных встреч Главы государства с иностранными делегациями, обеспечение участия творческих коллективов и исполнителей в мероприятиях Содружества Независимых Государств, Евразийского экономического союза, Шанхайской организации сотрудничества, ТЮРКСОЙ, Синьцзян-Уйгурского автономного района 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"Қазақ әуендері"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"Проведение социально значимых и культурных мероприятий"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6 443 7211</w:t>
            </w:r>
          </w:p>
        </w:tc>
      </w:tr>
    </w:tbl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 1 января 2017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