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90896" w14:textId="3c908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акционерного общества "Национальная компания "КазМунайГаз"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июня 2017 года № 344.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193-1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 (Общая часть) от 27 декабря 1994 года, подпунктом 8)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1 февраля 2012 года "О Фонде национального благосостояния"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Реорганизовать акционерное общество "Национальная компания "КазМунайГаз" путем присоединения к нему акционерного общества "КазМунайГаз – переработка и маркетинг".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Разрешить акционерному обществу "КазМунайГаз – переработка и маркетинг" произвести отчуждение 100 % пакета акций "Trade house KazMunaiGaz N. V.", 50 % пакета акций "Valsera Holdings B.V.", 49,7 % доли участия ТОО "PetroKazakhstan Oil Products", 99,53619433 % доли участия ТОО "Атырауский нефтеперерабатывающий завод" в пользу акционерного общества "Национальная компания "КазМунайГаз".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Акционерному обществу "Фонд национального благосостояния "Самрук-Казына" в установленном законодательством Республики Казахстан порядке выполнить необходимые мероприятия и принять меры, вытекающие из пункта 1 настоящего постановления.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Внести в некоторые решения Правительства Республики Казахстан следующие изменения и дополнение: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июля 2004 года № 810 "Об утверждении перечня объектов отраслей экономики, имеющих стратегическое значение, в отношении которых осуществляется государственный мониторинг собственности" (САПП Республики Казахстан, 2004 г., № 28, ст. 377):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объектов отраслей экономики, имеющих стратегическое значение, в отношении которых осуществляется государственный мониторинг собственности, утвержденном указанным постановлением: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строку, порядковый номер 23, исключить;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2008 года № 651 "Об утверждении перечней стратегических объектов, переданных в уставный капитал и (или) находящихся в собственности национальных холдингов и (или) национальных компаний либо их аффилиированных лиц, а также иных юридических лиц с участием государства и стратегических объектов, находящихся в собственности юридических лиц, не аффилиированных с государством, а также физических лиц" (САПП Республики Казахстан, 2008 г., № 31, ст. 330):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стратегических объектов, переданных в уставный капитал и (или) находящихся в собственности национальных холдингов и (или) национальных компаний либо их аффилиированных лиц, а также иных юридических лиц с участием государства, утвержденном указанным постановлением: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разделе "Пакеты акций (доли участия, паи) в юридических лицах, в собственности которых находятся стратегические объекты": 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строку, порядковый номер 32, исключить;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строку, порядковый номер 44, изложить в следующей редакции: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7"/>
        <w:gridCol w:w="10403"/>
      </w:tblGrid>
      <w:tr>
        <w:trPr>
          <w:trHeight w:val="30" w:hRule="atLeast"/>
        </w:trPr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  <w:bookmarkEnd w:id="14"/>
        </w:tc>
        <w:tc>
          <w:tcPr>
            <w:tcW w:w="10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99,53619433 % доли участия ТОО "Атырауский нефтеперерабатывающий завод"</w:t>
            </w:r>
          </w:p>
        </w:tc>
      </w:tr>
    </w:tbl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дополнить строкой, порядковый номер 77, следующего содержания: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47"/>
        <w:gridCol w:w="10053"/>
      </w:tblGrid>
      <w:tr>
        <w:trPr>
          <w:trHeight w:val="30" w:hRule="atLeast"/>
        </w:trPr>
        <w:tc>
          <w:tcPr>
            <w:tcW w:w="2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  <w:bookmarkEnd w:id="18"/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(90 % минус 1 простая акция) пакета акций АО "Национальная компания "КазМунайГаз"</w:t>
            </w:r>
          </w:p>
        </w:tc>
      </w:tr>
    </w:tbl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 Настоящее постановление вводится в действие со дня его подписания.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