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edec" w14:textId="550e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2017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 (САПП Республики Казахстан, 2014 г., №1, ст. 2)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перечне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лиц, которым выдается дипломатический паспорт Республики Казахстан, дополнить пунктом 31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"31. Участники миротворческих операций Организации Объединенных Наций в качестве военных наблюдателей и штабных офицеров Организации Объединенных Наций.".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