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ef5" w14:textId="6d72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2014 года № 1418 "О республиканской карте индустриализации на 2015 - 2019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231. Утратило силу постановлением Правительства Республики Казахстан от 7 февраля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2014 года № 1418 "О республиканской карте индустриализации на 2015 - 2019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карте индустриализации";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органам и национальным холдингам представлять в Министерство по инвестициям и развитию Республики Казахстан сводную информацию о ходе реализации проектов на ежемесячной основе в срок до 10 числа месяца, следующего за отчетным.";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утвержденную указанным постановлением, изложить в новой редакции согласно приложению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индустриализации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 и/или национальный холдинг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реализации*/ статус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стали до 6 млн. 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Бозшакольского ГОКа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"Kazakhmys Bozshakol (Казахмыс Бозшаколь)"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Актогайского ГОКа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 (Каз Минералз Актогай)"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рельсобалочного завода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рельсобалочный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автозавода полного цикла и технопарка по производству автокомпонентов в городе Усть-Каменогорске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"АЗИЯ АВТО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минеральных удобрений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"ЕвроХим-Удобрения"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"Инвестиционный фонд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2017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Атырауского НПЗ (строительство комплекса глубокой переработки нефти)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НПЗ"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(первая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Industires Inc.", ТОО "Фирма АЛМЭКС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(вторая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"KLPE"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2019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моторного топлива экологического класса К5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Павлодарского НХЗ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Шымкентского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ГОКа на базе месторождения полиметаллических руд "Шалкия"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2014-2019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горно-металлургического комплекса на базе железорудного месторождения "Масальское"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"Масальский ГОК"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Карагандинского завода комплексных 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"Карагандинский завод комплексных сплавов"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производству колес для железнодорожного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"Проммашкомплект"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2017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треххлористого фосфора и глифосата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 (2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кальцинированной соды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"АралСода"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стальных сварных труб большого диаметра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"Эйжа Стил Пайп Корпорейшн"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производства рафинированного феррохрома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металлизованного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металлургического комбината по производству никелевой продукции (никелевый штейн, в перспективе и товарный ферроникель)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"SAT &amp;Nikel"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бутадиена и синтетического каучука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нефтехимического производства на базе сырья с месторождений Карачаганак и Кашаган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сульфата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перспективный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4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4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  <w:bookmarkEnd w:id="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  <w:bookmarkEnd w:id="4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  <w:bookmarkEnd w:id="4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НХЗ</w:t>
            </w:r>
          </w:p>
          <w:bookmarkEnd w:id="4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bookmarkEnd w:id="4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