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a7a4" w14:textId="29ea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18 июня 2016 года № 354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2016-2017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марта 2017 года № 134.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Вводится в действие с 01.09.2016.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2016 года № 354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2016-2017 учебный год"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послевузовским образованием в организациях образования, финансируемых из республиканского бюджета, на 2016-2017 учебный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"Академия государственного управления при Президенте Республики Казахстан, администратором бюджетных программ которой является Агентство Республики Казахстан по делам государственной службы и противодействию коррупции":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подраздел: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в магистратуру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0"/>
        <w:gridCol w:w="5005"/>
        <w:gridCol w:w="5005"/>
      </w:tblGrid>
      <w:tr>
        <w:trPr>
          <w:trHeight w:val="30" w:hRule="atLeast"/>
        </w:trPr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  <w:bookmarkEnd w:id="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2016 года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2017 года</w:t>
            </w:r>
          </w:p>
        </w:tc>
      </w:tr>
      <w:tr>
        <w:trPr>
          <w:trHeight w:val="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4"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1 698,0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в магистратуру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5263"/>
        <w:gridCol w:w="5264"/>
      </w:tblGrid>
      <w:tr>
        <w:trPr>
          <w:trHeight w:val="30" w:hRule="atLeast"/>
        </w:trPr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2016 года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2017 года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1"/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разделом следующего содержания: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Академия правосудия при Верховном Суде Республики Казахстан, администратором бюджетных программ которой является Верховный Суд Республики Казахстан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в магистратуру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5263"/>
        <w:gridCol w:w="5264"/>
      </w:tblGrid>
      <w:tr>
        <w:trPr>
          <w:trHeight w:val="30" w:hRule="atLeast"/>
        </w:trPr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2016 года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2017 года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9"/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1 516,2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2 457,6</w:t>
            </w: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подраздел: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в докторантуру PhD Академии государственного управления при Президенте Республики Казахстан, администратором бюджетных программ которой является Агентство Республики Казахстан по делам государственной службы и противодействию коррупции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5263"/>
        <w:gridCol w:w="5264"/>
      </w:tblGrid>
      <w:tr>
        <w:trPr>
          <w:trHeight w:val="30" w:hRule="atLeast"/>
        </w:trPr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2016 года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2017 года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"/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2 234,0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4 468,0</w:t>
            </w:r>
          </w:p>
        </w:tc>
      </w:tr>
    </w:tbl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изложить в следующей редакции: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в докторантуру PhD Академии государственного управления при Президенте Республики Казахстан, администратором бюджетных программ которой является Агентство Республики Казахстан по делам государственной службы и противодействию коррупции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5548"/>
        <w:gridCol w:w="5548"/>
      </w:tblGrid>
      <w:tr>
        <w:trPr>
          <w:trHeight w:val="30" w:hRule="atLeast"/>
        </w:trPr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2016 года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2017 года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"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2 236,1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4 468,0</w:t>
            </w:r>
          </w:p>
        </w:tc>
      </w:tr>
    </w:tbl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 1 сентября 2016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