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ca91" w14:textId="dc7c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апреля 2016 года № 218 "О подписании Протокола между Правительством Республики Казахстан и Правительством Республики Узбекистан о внесении изменений и дополнений в Соглашение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2017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218 "О подписании Протокола между Правительством Республики Казахстан и Правительством Республики Узбекистан о внесении изменений и дополнений в Соглашение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Протокол между Правительством Республики Казахстан и Правительством Республики Узбекистан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года, разрешив вносить изменения и дополнения, не имеющие принципиального характера.".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