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48222" w14:textId="10482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культуры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февраля 2017 года № 85.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18 декабря 1995 года "О Правительстве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января 2017 года № 412 "О дальнейшем совершенствовании системы государственного управления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Образовать Комитет индустрии туризма Министерства культуры и спорта Республики Казахстан.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2. 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04.10.2023 </w:t>
      </w:r>
      <w:r>
        <w:rPr>
          <w:rFonts w:ascii="Times New Roman"/>
          <w:b w:val="false"/>
          <w:i w:val="false"/>
          <w:color w:val="000000"/>
          <w:sz w:val="28"/>
        </w:rPr>
        <w:t>№ 865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культуры и спорта Республики Казахстан совместно с Комитетом государственного имущества и приватизации Министерства финансов Республики Казахстан и Министерством по инвестициям и развитию Республики Казахстан в установленном законодательством порядке принять иные меры, вытекающие из настоящего постановления. </w:t>
      </w:r>
    </w:p>
    <w:bookmarkEnd w:id="2"/>
    <w:bookmarkStart w:name="z8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