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5295d6" w14:textId="d5295d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некоторых вопросах министерств здравоохранения и национальной экономики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17 февраля 2017 года № 71.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ПРЕСС-РЕЛИЗ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РЦПИ!</w:t>
      </w:r>
      <w:r>
        <w:br/>
      </w:r>
      <w:r>
        <w:rPr>
          <w:rFonts w:ascii="Times New Roman"/>
          <w:b w:val="false"/>
          <w:i w:val="false"/>
          <w:color w:val="ff0000"/>
          <w:sz w:val="28"/>
        </w:rPr>
        <w:t xml:space="preserve">Порядок введения в действие настоящего постановления см. </w:t>
      </w:r>
      <w:r>
        <w:rPr>
          <w:rFonts w:ascii="Times New Roman"/>
          <w:b w:val="false"/>
          <w:i w:val="false"/>
          <w:color w:val="ff0000"/>
          <w:sz w:val="28"/>
        </w:rPr>
        <w:t>п.6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Указом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25 января 2017 года № 412 "О дальнейшем совершенствовании системы государственного управления Республики Казахстан"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Реорганизовать: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Комитет по защите прав потребителей Министерства национальной экономики Республики Казахстан путем выделения из него Комитета охраны общественного здоровья Министерства здравоохранения Республики Казахстан;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Комитет по регулированию естественных монополий и защите конкуренции Министерства национальной экономики Республики Казахстан и Комитет по защите прав потребителей Министерства национальной экономики Республики Казахстан путем слияния в Комитет по регулированию естественных монополий, защите конкуренции и прав потребителей Министерства национальной экономики Республики Казахстан.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Переименовать: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Комитет контроля медицинской и фармацевтической деятельности Министерства здравоохранения и социального развития Республики Казахстан в Комитет фармации Министерства здравоохранения Республики Казахстан;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Комитет оплаты медицинских услуг Министерства здравоохранения и социального развития Республики Казахстан в Комитет оплаты медицинских услуг Министерства здравоохранения Республики Казахстан;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государственные учреждения – территориальные подразделения Комитета контроля медицинской и фармацевтической деятельности Министерства здравоохранения и социального развития Республики Казахстан, Комитета оплаты медицинских услуг Министерства здравоохранения и социального развития Республики Казахстан, Комитета по защите прав потребителей Министерства национальной экономики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государственные юридические лица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постановлению;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государственные юридические лица Комитета по защите прав потребителей Министерства национальной экономики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 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Определить: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Министерство здравоохранения Республики Казахстан уполномоченным органом по руководству соответствующей отраслью (сферой) государственного управления в отношении государственных юридических лиц, предусмотренных подпунктом 4) пункта 2 настоящего постановления;</w:t>
      </w:r>
    </w:p>
    <w:bookmarkEnd w:id="11"/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Комитет охраны общественного здоровья Министерства здравоохранения Республики Казахстан уполномоченным органом по руководству соответствующей отраслью (сферой) государственного управления в отношении государственных юридических лиц, предусмотренных подпунктом 5) пункта 2 настоящего постановления.</w:t>
      </w:r>
    </w:p>
    <w:bookmarkEnd w:id="12"/>
    <w:bookmarkStart w:name="z1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Утвердить прилагаемые:</w:t>
      </w:r>
    </w:p>
    <w:bookmarkEnd w:id="13"/>
    <w:bookmarkStart w:name="z1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о Министерстве здравоохранения Республики Казахстан (далее – Положение);</w:t>
      </w:r>
    </w:p>
    <w:bookmarkEnd w:id="14"/>
    <w:bookmarkStart w:name="z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изменения и дополнения</w:t>
      </w:r>
      <w:r>
        <w:rPr>
          <w:rFonts w:ascii="Times New Roman"/>
          <w:b w:val="false"/>
          <w:i w:val="false"/>
          <w:color w:val="000000"/>
          <w:sz w:val="28"/>
        </w:rPr>
        <w:t>, которые вносятся в некоторые решения Правительства Республики Казахстан.</w:t>
      </w:r>
    </w:p>
    <w:bookmarkEnd w:id="15"/>
    <w:bookmarkStart w:name="z1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Признать утратившими силу некоторые решения Правительства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6"/>
    <w:bookmarkStart w:name="z2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Настоящее постановление вводится в действие со дня его подписания, за исключением подпунктов 152-3), 152-4), 152-5), 152-6), 152-7), 152-8), 152-9) функций центрального аппарата и подпункта 20) функции ведомств пункта 16 Положения, которые вводятся в действие с 11 апреля 2019 года в соответствии с законами Республики Казахстан от 5 октября 2018 года "</w:t>
      </w:r>
      <w:r>
        <w:rPr>
          <w:rFonts w:ascii="Times New Roman"/>
          <w:b w:val="false"/>
          <w:i w:val="false"/>
          <w:color w:val="000000"/>
          <w:sz w:val="28"/>
        </w:rPr>
        <w:t>О стандартизации</w:t>
      </w:r>
      <w:r>
        <w:rPr>
          <w:rFonts w:ascii="Times New Roman"/>
          <w:b w:val="false"/>
          <w:i w:val="false"/>
          <w:color w:val="000000"/>
          <w:sz w:val="28"/>
        </w:rPr>
        <w:t>" и "</w:t>
      </w:r>
      <w:r>
        <w:rPr>
          <w:rFonts w:ascii="Times New Roman"/>
          <w:b w:val="false"/>
          <w:i w:val="false"/>
          <w:color w:val="000000"/>
          <w:sz w:val="28"/>
        </w:rPr>
        <w:t>О внесении изменений и дополнений в некоторые законодательные акты Республики Казахстан по вопросам обеспечения единства измерений и стандартизации</w:t>
      </w:r>
      <w:r>
        <w:rPr>
          <w:rFonts w:ascii="Times New Roman"/>
          <w:b w:val="false"/>
          <w:i w:val="false"/>
          <w:color w:val="000000"/>
          <w:sz w:val="28"/>
        </w:rPr>
        <w:t>".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в редакции постановления Правительства РК от 19.03.2019 </w:t>
      </w:r>
      <w:r>
        <w:rPr>
          <w:rFonts w:ascii="Times New Roman"/>
          <w:b w:val="false"/>
          <w:i w:val="false"/>
          <w:color w:val="000000"/>
          <w:sz w:val="28"/>
        </w:rPr>
        <w:t>№ 131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Сагинтаев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февраля 2017 года № 71</w:t>
            </w:r>
          </w:p>
        </w:tc>
      </w:tr>
    </w:tbl>
    <w:bookmarkStart w:name="z23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 о Министерстве здравоохранения Республики Казахстан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– в редакции постановления Правительства РК от 30.09.2022 </w:t>
      </w:r>
      <w:r>
        <w:rPr>
          <w:rFonts w:ascii="Times New Roman"/>
          <w:b w:val="false"/>
          <w:i w:val="false"/>
          <w:color w:val="ff0000"/>
          <w:sz w:val="28"/>
        </w:rPr>
        <w:t>№ 780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2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bookmarkStart w:name="z1118" w:id="1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9"/>
    <w:bookmarkStart w:name="z1119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Министерство здравоохранения Республики Казахстан (далее – Министерство) является государственным органом Республики Казахстан, осуществляющим руководство в сферах:</w:t>
      </w:r>
    </w:p>
    <w:bookmarkEnd w:id="20"/>
    <w:bookmarkStart w:name="z1930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охраны здоровья граждан;</w:t>
      </w:r>
    </w:p>
    <w:bookmarkEnd w:id="21"/>
    <w:bookmarkStart w:name="z19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медицинской и фармацевтической науки, образования и промышленности;</w:t>
      </w:r>
    </w:p>
    <w:bookmarkEnd w:id="22"/>
    <w:bookmarkStart w:name="z1932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обращения лекарственных средств, медицинских изделий и контроля за их обращением;</w:t>
      </w:r>
    </w:p>
    <w:bookmarkEnd w:id="23"/>
    <w:bookmarkStart w:name="z193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контроля и надзора за качеством оказания медицинских услуг (помощи);</w:t>
      </w:r>
    </w:p>
    <w:bookmarkEnd w:id="24"/>
    <w:bookmarkStart w:name="z1934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санитарно-эпидемиологического благополучия населения, контроля и надзора за соблюдением требований, установленных техническими регламентами и нормативными документами;</w:t>
      </w:r>
    </w:p>
    <w:bookmarkEnd w:id="25"/>
    <w:bookmarkStart w:name="z1935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безопасности пищевой продукции на стадии ее реализации;</w:t>
      </w:r>
    </w:p>
    <w:bookmarkEnd w:id="26"/>
    <w:bookmarkStart w:name="z1936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биологической безопасности.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постановления Правительства РК от 25.04.2025 </w:t>
      </w:r>
      <w:r>
        <w:rPr>
          <w:rFonts w:ascii="Times New Roman"/>
          <w:b w:val="false"/>
          <w:i w:val="false"/>
          <w:color w:val="000000"/>
          <w:sz w:val="28"/>
        </w:rPr>
        <w:t>№ 274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постановлением Правительства РК от 06.11.2025 </w:t>
      </w:r>
      <w:r>
        <w:rPr>
          <w:rFonts w:ascii="Times New Roman"/>
          <w:b w:val="false"/>
          <w:i w:val="false"/>
          <w:color w:val="000000"/>
          <w:sz w:val="28"/>
        </w:rPr>
        <w:t>№ 930</w:t>
      </w:r>
      <w:r>
        <w:rPr>
          <w:rFonts w:ascii="Times New Roman"/>
          <w:b w:val="false"/>
          <w:i w:val="false"/>
          <w:color w:val="ff0000"/>
          <w:sz w:val="28"/>
        </w:rPr>
        <w:t xml:space="preserve">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27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Министерство имеет следующие ведомства:</w:t>
      </w:r>
    </w:p>
    <w:bookmarkEnd w:id="28"/>
    <w:bookmarkStart w:name="z199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санитарно-эпидемиологического контроля Министерства здравоохранения Республики Казахстан;</w:t>
      </w:r>
    </w:p>
    <w:bookmarkEnd w:id="29"/>
    <w:bookmarkStart w:name="z199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медицинского контроля Министерства здравоохранения Республики Казахстан;</w:t>
      </w:r>
    </w:p>
    <w:bookmarkEnd w:id="30"/>
    <w:bookmarkStart w:name="z199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фармации Министерства здравоохранения Республики Казахстан.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постановления Правительства РК от 03.08.2026 </w:t>
      </w:r>
      <w:r>
        <w:rPr>
          <w:rFonts w:ascii="Times New Roman"/>
          <w:b w:val="false"/>
          <w:i w:val="false"/>
          <w:color w:val="000000"/>
          <w:sz w:val="28"/>
        </w:rPr>
        <w:t>№ 695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3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Министерство осуществляет свою деятельность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Конституцией</w:t>
      </w:r>
      <w:r>
        <w:rPr>
          <w:rFonts w:ascii="Times New Roman"/>
          <w:b w:val="false"/>
          <w:i w:val="false"/>
          <w:color w:val="000000"/>
          <w:sz w:val="28"/>
        </w:rPr>
        <w:t xml:space="preserve"> и законами Республики Казахстан, актами Президента Республики Казахстан и Правительства Республики Казахстан, иными нормативными правовыми актами, а также настоящим Положением.</w:t>
      </w:r>
    </w:p>
    <w:bookmarkEnd w:id="32"/>
    <w:bookmarkStart w:name="z113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Министерство является юридическим лицом в организационно- правовой форме государственного учреждения, имеет печати с изображением Государственного герба Республики Казахстан и штампы со своим наименованием на казахском языке, бланки установленного образца, счета в органах казначейства в соответствии с законодательством Республики Казахстан.</w:t>
      </w:r>
    </w:p>
    <w:bookmarkEnd w:id="33"/>
    <w:bookmarkStart w:name="z1132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Министерство вступает в гражданско-правовые отношения от собственного имени.</w:t>
      </w:r>
    </w:p>
    <w:bookmarkEnd w:id="34"/>
    <w:bookmarkStart w:name="z1133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Министерство имеет право выступать стороной гражданско-правовых отношений от имени государства, если оно уполномочено на это в соответствии с законодательством Республики Казахстан.</w:t>
      </w:r>
    </w:p>
    <w:bookmarkEnd w:id="35"/>
    <w:bookmarkStart w:name="z1134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Министерство по вопросам своей компетенции в установленном законодательством порядке принимает решения, оформляемые приказами руководителя Министерства и другими актами, предусмотренными законодательством Республики Казахстан.</w:t>
      </w:r>
    </w:p>
    <w:bookmarkEnd w:id="36"/>
    <w:bookmarkStart w:name="z1135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Структура и лимит штатной численности Министерства утверждаются в соответствии с законодательством Республики Казахстан.</w:t>
      </w:r>
    </w:p>
    <w:bookmarkEnd w:id="37"/>
    <w:bookmarkStart w:name="z1136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Местонахождение Министерства: 010000, город Астана, Есильский район, проспект Мәңгілік Ел, 8, административное здание "Дом министерств", 5 подъезд.</w:t>
      </w:r>
    </w:p>
    <w:bookmarkEnd w:id="38"/>
    <w:bookmarkStart w:name="z1137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Настоящее Положение является учредительным документом Министерства.</w:t>
      </w:r>
    </w:p>
    <w:bookmarkEnd w:id="39"/>
    <w:bookmarkStart w:name="z1138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Финансирование деятельности Министерства осуществляется из республиканского бюджета в соответствии с законодательством Республики Казахстан.</w:t>
      </w:r>
    </w:p>
    <w:bookmarkEnd w:id="40"/>
    <w:bookmarkStart w:name="z1139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Министерству запрещается вступать в договорные отношения с субъектами предпринимательства на предмет выполнения обязанностей, являющихся полномочиями Министерства.</w:t>
      </w:r>
    </w:p>
    <w:bookmarkEnd w:id="41"/>
    <w:bookmarkStart w:name="z1140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Министерству законами предоставлено право осуществлять приносящую доходы деятельность, то полученные доходы направляются в государственный бюджет, если иное не установлено законодательством Республики Казахстан.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Пункт12 с изменениями, внесенными постановлением Правительства РК от 01.10.2026 </w:t>
      </w:r>
      <w:r>
        <w:rPr>
          <w:rFonts w:ascii="Times New Roman"/>
          <w:b w:val="false"/>
          <w:i w:val="false"/>
          <w:color w:val="000000"/>
          <w:sz w:val="28"/>
        </w:rPr>
        <w:t>№ 864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41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Задачи и полномочия Министерства</w:t>
      </w:r>
    </w:p>
    <w:bookmarkEnd w:id="43"/>
    <w:bookmarkStart w:name="z114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Задачи: </w:t>
      </w:r>
    </w:p>
    <w:bookmarkEnd w:id="44"/>
    <w:bookmarkStart w:name="z114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формирование и реализация государственной политики, осуществление межотраслевой координации и государственное управление в сферах:</w:t>
      </w:r>
    </w:p>
    <w:bookmarkEnd w:id="45"/>
    <w:bookmarkStart w:name="z114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охраны здоровья граждан Республики Казахстан, медицинской и фармацевтической науки, медицинского и фармацевтического образования, санитарно-эпидемиологического благополучия населения, контроля за обращением лекарственных средств и медицинских изделий, контроля и надзора качества оказания медицинских услуг (помощи);</w:t>
      </w:r>
    </w:p>
    <w:bookmarkEnd w:id="46"/>
    <w:bookmarkStart w:name="z114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обеспечения в соответствии с законодательством Республики Казахстан получения гражданами бесплатной медицинской помощи в пределах гарантированного государством объема;</w:t>
      </w:r>
    </w:p>
    <w:bookmarkEnd w:id="47"/>
    <w:bookmarkStart w:name="z114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организации обеспечения населения и организаций здравоохранения безопасными, эффективными и качественными лекарственными средствами;</w:t>
      </w:r>
    </w:p>
    <w:bookmarkEnd w:id="48"/>
    <w:bookmarkStart w:name="z114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медицинской и фармацевтической промышленности;</w:t>
      </w:r>
    </w:p>
    <w:bookmarkEnd w:id="49"/>
    <w:bookmarkStart w:name="z114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осуществление иных задач, возложенных на Министерство, в пределах своей компетенции.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с изменением, внесенным постановлением Правительства РК от 06.11.2025 </w:t>
      </w:r>
      <w:r>
        <w:rPr>
          <w:rFonts w:ascii="Times New Roman"/>
          <w:b w:val="false"/>
          <w:i w:val="false"/>
          <w:color w:val="000000"/>
          <w:sz w:val="28"/>
        </w:rPr>
        <w:t>№ 930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49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Полномочия:</w:t>
      </w:r>
    </w:p>
    <w:bookmarkEnd w:id="51"/>
    <w:bookmarkStart w:name="z115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права:</w:t>
      </w:r>
    </w:p>
    <w:bookmarkEnd w:id="52"/>
    <w:bookmarkStart w:name="z115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принимать обязательные для исполнения правовые акты в пределах своей компетенции;</w:t>
      </w:r>
    </w:p>
    <w:bookmarkEnd w:id="53"/>
    <w:bookmarkStart w:name="z115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запрашивать и получать в установленном законодательством порядке от государственных органов, иных организаций, их должностных лиц необходимую информацию и материалы;</w:t>
      </w:r>
    </w:p>
    <w:bookmarkEnd w:id="54"/>
    <w:bookmarkStart w:name="z1153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создавать консультативно-совещательные и экспертные комиссии в пределах своей компетенции;</w:t>
      </w:r>
    </w:p>
    <w:bookmarkEnd w:id="55"/>
    <w:bookmarkStart w:name="z1154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обращаться в суд, предъявлять иски в целях защиты прав и интересов Министерства и его ведомств в соответствии с законодательством Республики Казахстан;</w:t>
      </w:r>
    </w:p>
    <w:bookmarkEnd w:id="56"/>
    <w:bookmarkStart w:name="z1155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формировать приоритеты научных разработок фундаментального и прикладного характера, координировать научное сопровождение в сфере санитарно-эпидемиологического благополучия населения;</w:t>
      </w:r>
    </w:p>
    <w:bookmarkEnd w:id="57"/>
    <w:bookmarkStart w:name="z1156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делегировать часть своих полномочий и функций ведомствам;</w:t>
      </w:r>
    </w:p>
    <w:bookmarkEnd w:id="58"/>
    <w:bookmarkStart w:name="z1157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иные полномочия, предусмотренные законами, актами Президента Республики Казахстан и Правительства Республики Казахстан;</w:t>
      </w:r>
    </w:p>
    <w:bookmarkEnd w:id="59"/>
    <w:bookmarkStart w:name="z1158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обязанности:</w:t>
      </w:r>
    </w:p>
    <w:bookmarkEnd w:id="60"/>
    <w:bookmarkStart w:name="z1159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соблюдать законодательство Республики Казахстан, права и охраняемые законом интересы физических и юридических лиц; </w:t>
      </w:r>
    </w:p>
    <w:bookmarkEnd w:id="61"/>
    <w:bookmarkStart w:name="z1160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принимать и рассматривать обращения физических и юридических лиц в порядке и сроки, установленные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 процедурно-процессуальным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bookmarkEnd w:id="62"/>
    <w:bookmarkStart w:name="z1161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обеспечивать своевременное и качественное исполнение поручений Главы государства, Администрации Президента Республики Казахстан и Правительства Республики Казахстан, а также планов законопроектных работ Правительства Республики Казахстан на соответствующие годы;</w:t>
      </w:r>
    </w:p>
    <w:bookmarkEnd w:id="63"/>
    <w:bookmarkStart w:name="z1162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разглашать информацию, составляющую коммерческую, служебную, иную, охраняемую законом тайну, полученную при осуществлении своих полномочий, за исключением случаев, установленных законами Республики Казахстан;</w:t>
      </w:r>
    </w:p>
    <w:bookmarkEnd w:id="64"/>
    <w:bookmarkStart w:name="z1163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осуществлять координацию и контроль деятельности ведомств, их территориальных органов, а также подведомственных организаций Министерства.</w:t>
      </w:r>
    </w:p>
    <w:bookmarkEnd w:id="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Пункт14 с изменениями, внесенными постановлением Правительства РК от 01.10.2026 </w:t>
      </w:r>
      <w:r>
        <w:rPr>
          <w:rFonts w:ascii="Times New Roman"/>
          <w:b w:val="false"/>
          <w:i w:val="false"/>
          <w:color w:val="000000"/>
          <w:sz w:val="28"/>
        </w:rPr>
        <w:t>№ 864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64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Функции:</w:t>
      </w:r>
    </w:p>
    <w:bookmarkEnd w:id="66"/>
    <w:bookmarkStart w:name="z1165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формирование и реализация государственной политики в области здравоохранения, в сферах оказания медицинских услуг (помощи), обращения лекарственных средств и медицинских изделий, санитарно-эпидемиологического благополучия населения, а также безопасности продукции, подлежащей государственному санитарно-эпидемиологическому контролю и надзору, биологической безопасности;</w:t>
      </w:r>
    </w:p>
    <w:bookmarkEnd w:id="67"/>
    <w:bookmarkStart w:name="z116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разработка и реализация программ в области здравоохранения, в сферах оказания медицинских услуг (помощи), санитарно-эпидемиологического благополучия населения, обращения лекарственных средств и медицинских изделий;</w:t>
      </w:r>
    </w:p>
    <w:bookmarkEnd w:id="68"/>
    <w:bookmarkStart w:name="z1167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разработка и утверждение в пределах своей компетенции нормативных правовых актов и форм учетной и отчетной документации в области здравоохранения;</w:t>
      </w:r>
    </w:p>
    <w:bookmarkEnd w:id="69"/>
    <w:bookmarkStart w:name="z1168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осуществление международного сотрудничества в области здравоохранения, в том числе по вопросам образовательной и научной деятельности;</w:t>
      </w:r>
    </w:p>
    <w:bookmarkEnd w:id="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5) Исключен постановлением Правительства РК от 14.04.2023 </w:t>
      </w:r>
      <w:r>
        <w:rPr>
          <w:rFonts w:ascii="Times New Roman"/>
          <w:b w:val="false"/>
          <w:i w:val="false"/>
          <w:color w:val="000000"/>
          <w:sz w:val="28"/>
        </w:rPr>
        <w:t>№ 307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7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осуществление мониторинга в области здравоохранения;</w:t>
      </w:r>
    </w:p>
    <w:bookmarkEnd w:id="71"/>
    <w:bookmarkStart w:name="z1171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осуществление организации медицинской помощи;</w:t>
      </w:r>
    </w:p>
    <w:bookmarkEnd w:id="72"/>
    <w:bookmarkStart w:name="z1172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разработка и утверждение стандартов в области здравоохранения;</w:t>
      </w:r>
    </w:p>
    <w:bookmarkEnd w:id="73"/>
    <w:bookmarkStart w:name="z185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8-1) разработка и утверждение стандартов оказания специальных социальных услуг в области здравоохранения по согласованию с уполномоченными органами в сферах социальной защиты населения и образования;</w:t>
      </w:r>
    </w:p>
    <w:bookmarkEnd w:id="74"/>
    <w:bookmarkStart w:name="z1173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организация формирования здорового образа жизни и здорового питания;</w:t>
      </w:r>
    </w:p>
    <w:bookmarkEnd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9-1) обеспечение политики по формированию здорового образа жизни;</w:t>
      </w:r>
    </w:p>
    <w:bookmarkStart w:name="z117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осуществление деятельности по формированию, мониторингу реализации и оценке результатов государственного социального заказа в области охраны здоровья граждан для неправительственных организаций, в том числе для ключевых групп населения в подведомственных организациях;</w:t>
      </w:r>
    </w:p>
    <w:bookmarkEnd w:id="76"/>
    <w:bookmarkStart w:name="z187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10-1) разработка и утверждение перечня заболеваний, являющихся основанием для освобождения от прохождения дактилоскопической регистрации, по согласованию с Министерством внутренних дел Республики Казахстан;</w:t>
      </w:r>
    </w:p>
    <w:bookmarkEnd w:id="77"/>
    <w:bookmarkStart w:name="z117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утверждение правил применения новых методов диагностики, лечения и медицинской реабилитации;</w:t>
      </w:r>
    </w:p>
    <w:bookmarkEnd w:id="78"/>
    <w:bookmarkStart w:name="z117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обеспечение развития медицинской и фармацевтической науки, медицинского и фармацевтического образования, координация научной и образовательной деятельности в области здравоохранения;</w:t>
      </w:r>
    </w:p>
    <w:bookmarkEnd w:id="79"/>
    <w:bookmarkStart w:name="z1855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12-1) осуществление контроля в сфере предоставления специальных социальных услуг;</w:t>
      </w:r>
    </w:p>
    <w:bookmarkEnd w:id="80"/>
    <w:bookmarkStart w:name="z1856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12-2) согласование правил оценки и определения потребности в специальных социальных услугах;</w:t>
      </w:r>
    </w:p>
    <w:bookmarkEnd w:id="81"/>
    <w:bookmarkStart w:name="z1177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утверждение правил подготовки медицинских кадров в интернатуре;</w:t>
      </w:r>
    </w:p>
    <w:bookmarkEnd w:id="82"/>
    <w:bookmarkStart w:name="z1178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утверждение правил подготовки медицинских кадров в резидентуре;</w:t>
      </w:r>
    </w:p>
    <w:bookmarkEnd w:id="83"/>
    <w:bookmarkStart w:name="z1179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утверждение правил целевой подготовки кадров с послевузовским образованием в области здравоохранения;</w:t>
      </w:r>
    </w:p>
    <w:bookmarkEnd w:id="84"/>
    <w:bookmarkStart w:name="z1180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утверждение перечня программ непрерывного интегрированного образования по клиническим специальностям;</w:t>
      </w:r>
    </w:p>
    <w:bookmarkEnd w:id="85"/>
    <w:bookmarkStart w:name="z118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размещение государственного образовательного заказа на подготовку и повышение квалификации кадров в области здравоохранения;</w:t>
      </w:r>
    </w:p>
    <w:bookmarkEnd w:id="86"/>
    <w:bookmarkStart w:name="z118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признание действующими на территории Республики Казахстан требований ведущих фармакопей мира;</w:t>
      </w:r>
    </w:p>
    <w:bookmarkEnd w:id="87"/>
    <w:bookmarkStart w:name="z1183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определение порядка дополнительного и неформального образования специалистов в области здравоохранения, квалификационных требований к организациям, реализующим образовательные программы дополнительного и неформального образования в области здравоохранения, а также правил признания результатов обучения, полученных специалистами в области здравоохранения, через дополнительное и неформальное образование;</w:t>
      </w:r>
    </w:p>
    <w:bookmarkEnd w:id="88"/>
    <w:bookmarkStart w:name="z1184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утверждение государственных общеобязательных стандартов по уровням образования в области здравоохранения и положения об университетской больнице, интегрированном академическом медицинском центре, клинических базах и требований, предъявляемых к ним;</w:t>
      </w:r>
    </w:p>
    <w:bookmarkEnd w:id="89"/>
    <w:bookmarkStart w:name="z1185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утверждение типовых учебных программ по медицинским и фармацевтическим специальностям по согласованию с уполномоченным органом в области образования;</w:t>
      </w:r>
    </w:p>
    <w:bookmarkEnd w:id="90"/>
    <w:bookmarkStart w:name="z1186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подготовка профессиональных научно-педагогических, медицинских и фармацевтических кадров, специалистов общественного здоровья и иных специалистов для системы здравоохранения и повышение их квалификации;</w:t>
      </w:r>
    </w:p>
    <w:bookmarkEnd w:id="91"/>
    <w:bookmarkStart w:name="z1187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определение порядка проведения научно-медицинской экспертизы;</w:t>
      </w:r>
    </w:p>
    <w:bookmarkEnd w:id="92"/>
    <w:bookmarkStart w:name="z1188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утверждение стандартов аккредитации в области здравоохранения;</w:t>
      </w:r>
    </w:p>
    <w:bookmarkEnd w:id="93"/>
    <w:bookmarkStart w:name="z1189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утверждение правил проведения доклинических (неклинических) исследований и требований к доклиническим базам оценки биологического действия медицинских изделий;</w:t>
      </w:r>
    </w:p>
    <w:bookmarkEnd w:id="94"/>
    <w:bookmarkStart w:name="z1190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утверждение правил проведения клинических исследований лекарственных средств и медицинских изделий, клинико-лабораторных испытаний медицинских изделий для диагностики вне живого организма (in vitro) и требований к клиническим базам;</w:t>
      </w:r>
    </w:p>
    <w:bookmarkEnd w:id="95"/>
    <w:bookmarkStart w:name="z1191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разработка и утверждение правил поощрения работников субъектов здравоохранения, оказывающих медицинские услуги в рамках гарантированного объема бесплатной медицинской помощи и (или) в системе обязательного социального медицинского страхования;</w:t>
      </w:r>
    </w:p>
    <w:bookmarkEnd w:id="96"/>
    <w:bookmarkStart w:name="z1192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согласование назначения на должности и освобождения от должностей руководителей местных органов государственного управления здравоохранением столицы, областей и городов республиканского значения;</w:t>
      </w:r>
    </w:p>
    <w:bookmarkEnd w:id="97"/>
    <w:bookmarkStart w:name="z1193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утверждение состава и положения о Центральной комиссии по биоэтике;</w:t>
      </w:r>
    </w:p>
    <w:bookmarkEnd w:id="98"/>
    <w:bookmarkStart w:name="z1194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осуществление мероприятий по оснащению государственных организаций здравоохранения;</w:t>
      </w:r>
    </w:p>
    <w:bookmarkEnd w:id="99"/>
    <w:bookmarkStart w:name="z119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обеспечение готовности подведомственных организаций по предупреждению и лечению заболеваний населения при чрезвычайных ситуациях;</w:t>
      </w:r>
    </w:p>
    <w:bookmarkEnd w:id="100"/>
    <w:bookmarkStart w:name="z119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определение порядка оказания платных услуг субъектами здравоохранения;</w:t>
      </w:r>
    </w:p>
    <w:bookmarkEnd w:id="101"/>
    <w:bookmarkStart w:name="z119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33) утверждение правил направления граждан Республики Казахстан на лечение за рубеж и (или) привлечения зарубежных специалистов для проведения лечения в отечественных медицинских организациях в рамках гарантированного объема бесплатной медицинской помощи;</w:t>
      </w:r>
    </w:p>
    <w:bookmarkEnd w:id="102"/>
    <w:bookmarkStart w:name="z119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34) разработка и утверждение правил обеспечения лекарственными средствами и медицинскими изделиями в рамках гарантированного объема бесплатной медицинской помощи, дополнительного объема медицинской помощи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страхования;</w:t>
      </w:r>
    </w:p>
    <w:bookmarkEnd w:id="103"/>
    <w:bookmarkStart w:name="z1199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35) разработка и утверждение правил проведения оценки качества лекарственных средств и медицинских изделий, зарегистрированных в Республике Казахстан;</w:t>
      </w:r>
    </w:p>
    <w:bookmarkEnd w:id="104"/>
    <w:bookmarkStart w:name="z120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36) разработка и внесение предложений в уполномоченный орган в области государственного материального резерва по номенклатуре и объемам хранения материальных ценностей государственного резерва;</w:t>
      </w:r>
    </w:p>
    <w:bookmarkEnd w:id="105"/>
    <w:bookmarkStart w:name="z1201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осуществление функций заказчика по приобретению услуг по поставке, хранению лекарственных средств и медицинских изделий мобилизационного резерва и их выпуску в порядке освежения и разбронирования в случаях изменения номенклатуры;</w:t>
      </w:r>
    </w:p>
    <w:bookmarkEnd w:id="106"/>
    <w:bookmarkStart w:name="z1202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38) по итогам полугодия – до 15 июля отчетного года, по итогам года – до 15 января года, следующего за отчетным, представление информации по учету лекарственных средств и медицинских изделий мобилизационного резерва в уполномоченный орган в области мобилизационной подготовки;</w:t>
      </w:r>
    </w:p>
    <w:bookmarkEnd w:id="107"/>
    <w:bookmarkStart w:name="z1203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39) определение перечня социально значимых заболеваний;</w:t>
      </w:r>
    </w:p>
    <w:bookmarkEnd w:id="108"/>
    <w:bookmarkStart w:name="z1204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40) утверждение порядка проведения экспертизы временной нетрудоспособности, а также выдачи листа или справки о временной нетрудоспособности;</w:t>
      </w:r>
    </w:p>
    <w:bookmarkEnd w:id="109"/>
    <w:bookmarkStart w:name="z1205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41) разработка и утверждение квалификационных требований, предъявляемых к медицинской и фармацевтической деятельности;</w:t>
      </w:r>
    </w:p>
    <w:bookmarkEnd w:id="110"/>
    <w:bookmarkStart w:name="z1206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42) разработка и утверждение правил прикрепления физических лиц к организациям здравоохранения, оказывающим первичную медико-санитарную помощь;</w:t>
      </w:r>
    </w:p>
    <w:bookmarkEnd w:id="111"/>
    <w:bookmarkStart w:name="z1207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43) утверждение правил оказания специализированной медицинской помощи в амбулаторных условиях;</w:t>
      </w:r>
    </w:p>
    <w:bookmarkEnd w:id="112"/>
    <w:bookmarkStart w:name="z1208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44) утверждение правил оказания специализированной медицинской помощи в стационарных условиях;</w:t>
      </w:r>
    </w:p>
    <w:bookmarkEnd w:id="113"/>
    <w:bookmarkStart w:name="z1209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45) утверждение правил оказания специализированной медицинской помощи в стационарозамещающих условиях;</w:t>
      </w:r>
    </w:p>
    <w:bookmarkEnd w:id="114"/>
    <w:bookmarkStart w:name="z1210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46) утверждение правил оказания скорой медицинской помощи, в том числе с привлечением медицинской авиации;</w:t>
      </w:r>
    </w:p>
    <w:bookmarkEnd w:id="115"/>
    <w:bookmarkStart w:name="z1211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47) разработка и утверждение правил оказания медицинской помощи согласно видам,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статьей 120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 здоровье народа и системе здравоохранения" (далее – Кодекс);</w:t>
      </w:r>
    </w:p>
    <w:bookmarkEnd w:id="116"/>
    <w:bookmarkStart w:name="z1212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48) разработка и утверждение порядка оказания медицинской реабилитации;</w:t>
      </w:r>
    </w:p>
    <w:bookmarkEnd w:id="117"/>
    <w:bookmarkStart w:name="z1213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49) определение порядка разработки, оформления, согласования, утверждения и внесения изменений и дополнений в Государственную фармакопею Республики Казахстан;</w:t>
      </w:r>
    </w:p>
    <w:bookmarkEnd w:id="118"/>
    <w:bookmarkStart w:name="z1214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50) определение перечня лекарственных средств и медицинских изделий, закупаемых у единого дистрибьютора;</w:t>
      </w:r>
    </w:p>
    <w:bookmarkEnd w:id="119"/>
    <w:bookmarkStart w:name="z1215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51) разработка и утверждение правил применения технических средств контроля, приборов наблюдения и фиксации, фото-, видеоаппаратуры, применяемых в медицинских организациях в целях обеспечения защиты прав пациентов и медицинских работников;</w:t>
      </w:r>
    </w:p>
    <w:bookmarkEnd w:id="120"/>
    <w:bookmarkStart w:name="z1216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52) координация деятельности субъектов здравоохранения;</w:t>
      </w:r>
    </w:p>
    <w:bookmarkEnd w:id="121"/>
    <w:bookmarkStart w:name="z1217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53) определение порядка проведения аттестации на профессиональную компетентность специалистов в области здравоохранения;</w:t>
      </w:r>
    </w:p>
    <w:bookmarkEnd w:id="122"/>
    <w:bookmarkStart w:name="z1857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53-1) разработка программы аттестации социальных работников в соответствии с профессиональным стандартом;</w:t>
      </w:r>
    </w:p>
    <w:bookmarkEnd w:id="123"/>
    <w:bookmarkStart w:name="z1218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54) разработка и утверждение правил формирования реестра субъектов здравоохранения, осуществляющих оптовую и розничную реализацию медицинских изделий, в уведомительном порядке;</w:t>
      </w:r>
    </w:p>
    <w:bookmarkEnd w:id="124"/>
    <w:bookmarkStart w:name="z1219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55) разработка и утверждение правил формирования казахстанского национального лекарственного формуляра, перечня лекарственных средств и медицинских изделий для бесплатного и (или) льготного амбулаторного обеспечения отдельных категорий граждан Республики Казахстан с определенными заболеваниями (состояниями), а также правил разработки лекарственных формуляров организаций здравоохранения;</w:t>
      </w:r>
    </w:p>
    <w:bookmarkEnd w:id="125"/>
    <w:bookmarkStart w:name="z1220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56) разработка и утверждение правил проведения медицинских осмотров лиц, претендующих на получение права управления транспортными средствами;</w:t>
      </w:r>
    </w:p>
    <w:bookmarkEnd w:id="126"/>
    <w:bookmarkStart w:name="z1920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57) определение перечня и объема медицинской помощи иностранцам и лицам без гражданства, временно пребывающим в Республике Казахстан, лицам, ищущим убежище, при заболеваниях, представляющих опасность для окружающих, в рамках гарантированного объема бесплатной медицинской помощи;</w:t>
      </w:r>
    </w:p>
    <w:bookmarkEnd w:id="127"/>
    <w:bookmarkStart w:name="z1921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57-1) определение перечня и объема медицинской помощи в рамках гарантированного объема бесплатной медицинской помощи иностранцам и лицам без гражданства, выявленным и идентифицированным в качестве жертв торговли людьми на территории Республики Казахстан;</w:t>
      </w:r>
    </w:p>
    <w:bookmarkEnd w:id="128"/>
    <w:bookmarkStart w:name="z1922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57-2) принятие мер по предупреждению торговли людьми;</w:t>
      </w:r>
    </w:p>
    <w:bookmarkEnd w:id="129"/>
    <w:bookmarkStart w:name="z1923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57-3) участие в оценке рисков в сфере противодействия торговле людьми и внесении предложений по их минимизации в порядке, установленном законодательством Республики Казахстан;</w:t>
      </w:r>
    </w:p>
    <w:bookmarkEnd w:id="130"/>
    <w:bookmarkStart w:name="z1924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57-4) участие в перенаправлении жертв торговли людьми для оказания им помощи и предоставления специальных социальных услуг в порядке, установленном законодательством Республики Казахстан;</w:t>
      </w:r>
    </w:p>
    <w:bookmarkEnd w:id="131"/>
    <w:bookmarkStart w:name="z1925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57-5) информирование органов внутренних дел о ставших известными фактах готовящихся либо совершенных преступлений, связанных с торговлей людьми; </w:t>
      </w:r>
    </w:p>
    <w:bookmarkEnd w:id="132"/>
    <w:bookmarkStart w:name="z1926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57-6) информирование общественности о результатах деятельности в сфере противодействия торговле людьми;</w:t>
      </w:r>
    </w:p>
    <w:bookmarkEnd w:id="133"/>
    <w:bookmarkStart w:name="z1927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57-7) координация работы по предоставлению жертвам торговли людьми гарантированного объема бесплатной медицинской помощи;</w:t>
      </w:r>
    </w:p>
    <w:bookmarkEnd w:id="134"/>
    <w:bookmarkStart w:name="z1928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57-8) принятие участия в мероприятиях по предупреждению торговли людьми совместно с другими государственными органами и организациями;</w:t>
      </w:r>
    </w:p>
    <w:bookmarkEnd w:id="135"/>
    <w:bookmarkStart w:name="z1222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58) разработка и утверждение правил забора, хранения и использования крови и тканей лиц, подвергшихся воздействию ионизирующего излучения;</w:t>
      </w:r>
    </w:p>
    <w:bookmarkEnd w:id="136"/>
    <w:bookmarkStart w:name="z1223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59) определение порядка и условий совершения и передачи организациям здравоохранения анатомического дара;</w:t>
      </w:r>
    </w:p>
    <w:bookmarkEnd w:id="137"/>
    <w:bookmarkStart w:name="z1224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60) разработка и утверждение государственного норматива сети организаций здравоохранения;</w:t>
      </w:r>
    </w:p>
    <w:bookmarkEnd w:id="138"/>
    <w:bookmarkStart w:name="z1225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61) установление порядка, критериев и размера выплат донорам, выполняющим донацию крови и ее компонентов на возмездной основе;</w:t>
      </w:r>
    </w:p>
    <w:bookmarkEnd w:id="139"/>
    <w:bookmarkStart w:name="z1226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62) разработка и утверждение стандарта оказания паллиативной медицинской помощи;</w:t>
      </w:r>
    </w:p>
    <w:bookmarkEnd w:id="140"/>
    <w:bookmarkStart w:name="z1227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63) разработка и утверждение стандарта организации проведения лабораторной диагностики;</w:t>
      </w:r>
    </w:p>
    <w:bookmarkEnd w:id="141"/>
    <w:bookmarkStart w:name="z1228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64) разработка и утверждение стандарта организации оказания патологоанатомической диагностики;</w:t>
      </w:r>
    </w:p>
    <w:bookmarkEnd w:id="142"/>
    <w:bookmarkStart w:name="z1229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65) установление порядка организации и проведения внутренней и внешней экспертиз качества медицинских услуг (помощи);</w:t>
      </w:r>
    </w:p>
    <w:bookmarkEnd w:id="143"/>
    <w:bookmarkStart w:name="z1230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66) разработка и утверждение методики осуществления экспертной оценки оптимальных технических характеристик и клинико-технического обоснования медицинских изделий;</w:t>
      </w:r>
    </w:p>
    <w:bookmarkEnd w:id="144"/>
    <w:bookmarkStart w:name="z1231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67) разработка и утверждение правил взаимодействия по контрактному фракционированию;</w:t>
      </w:r>
    </w:p>
    <w:bookmarkEnd w:id="145"/>
    <w:bookmarkStart w:name="z1232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68) разработка и утверждение порядка формирования перечня орфанных заболеваний и лекарственных средств для их лечения;</w:t>
      </w:r>
    </w:p>
    <w:bookmarkEnd w:id="146"/>
    <w:bookmarkStart w:name="z1233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69) разработка и утверждение состава аптечки для оказания первой помощи;</w:t>
      </w:r>
    </w:p>
    <w:bookmarkEnd w:id="147"/>
    <w:bookmarkStart w:name="z1234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70) утверждение перечня орфанных заболеваний и лекарственных средств для их лечения (орфанных);</w:t>
      </w:r>
    </w:p>
    <w:bookmarkEnd w:id="148"/>
    <w:bookmarkStart w:name="z1235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71) разработка и утверждение правил формирования предельных цен и наценки на лекарственные средства и (или) медицинские изделия в рамках гарантированного объема бесплатной медицинской помощи и (или) в системе обязательного социального медицинского страхования;</w:t>
      </w:r>
    </w:p>
    <w:bookmarkEnd w:id="149"/>
    <w:bookmarkStart w:name="z1236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72) разработка и утверждение правил осуществления сервисного обслуживания медицинских изделий в Республике Казахстан;</w:t>
      </w:r>
    </w:p>
    <w:bookmarkEnd w:id="150"/>
    <w:bookmarkStart w:name="z1237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73) разработка и утверждение правил допуска иностранных специалистов для осуществления профессиональной медицинской деятельности в "Назарбаев Университете" или его медицинских организациях, в медицинских организациях Управления Делами Президента Республики Казахстан, а также обучения в организациях высшего и (или) послевузовского образования, национальных и научных центрах, научно-исследовательских институтах и высших медицинских колледжах, реализующих образовательные учебные программы дополнительного образования и прошедших институциональную аккредитацию в аккредитационных органах, внесенных в реестр признанных аккредитационных органов, на базе аккредитованных университетских больниц, клиник организаций образования в области здравоохранения и базе резидентуры;</w:t>
      </w:r>
    </w:p>
    <w:bookmarkEnd w:id="151"/>
    <w:bookmarkStart w:name="z1238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74) разработка и утверждение правил оказания сурдологической помощи населению Республики Казахстан;</w:t>
      </w:r>
    </w:p>
    <w:bookmarkEnd w:id="152"/>
    <w:bookmarkStart w:name="z1239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75) определение порядка дачи прижизненного волеизъявления человека на посмертное донорство органов (части органа) и (или) тканей (части ткани) и уведомления супруга (супруги) или одного из близких родственников об этом;</w:t>
      </w:r>
    </w:p>
    <w:bookmarkEnd w:id="153"/>
    <w:bookmarkStart w:name="z1240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76) разработка и утверждение инструкции, алгоритмов и регламентов в области здравоохранения;</w:t>
      </w:r>
    </w:p>
    <w:bookmarkEnd w:id="154"/>
    <w:bookmarkStart w:name="z124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77) разработка и утверждение методики формирования (расчета) показателей в области здравоохранения;</w:t>
      </w:r>
    </w:p>
    <w:bookmarkEnd w:id="155"/>
    <w:bookmarkStart w:name="z1242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78) разработка и утверждение правил закупа товаров и услуг для осуществления экспертизы при государственной регистрации лекарственных средств и медицинских изделий и оценке их безопасности и качества;</w:t>
      </w:r>
    </w:p>
    <w:bookmarkEnd w:id="156"/>
    <w:bookmarkStart w:name="z1243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79) определение порядка проведения аккредитации испытательных лабораторий, осуществляющих монопольную деятельность по экспертизе и оценке безопасности и качества лекарственных средств и медицинских изделий;</w:t>
      </w:r>
    </w:p>
    <w:bookmarkEnd w:id="157"/>
    <w:bookmarkStart w:name="z1244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80) разработка и утверждение правил проведения сертификации менеджера в области здравоохранения, подтверждения действия сертификата менеджера в области здравоохранения и правил проведения сертификации специалиста в области здравоохранения, подтверждения действия сертификата специалиста в области здравоохранения, включая иностранных специалистов, а также условий допуска к сертификации специалиста в области здравоохранения лица, получившего медицинское образование за пределами Республики Казахстан;</w:t>
      </w:r>
    </w:p>
    <w:bookmarkEnd w:id="158"/>
    <w:bookmarkStart w:name="z1245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81) установление норм и лимитов, обеспечивающих финансовую устойчивость фонда социального медицинского страхования;</w:t>
      </w:r>
    </w:p>
    <w:bookmarkEnd w:id="159"/>
    <w:bookmarkStart w:name="z1246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82) разработка предложения об установлении предельной величины процентной ставки комиссионного вознаграждения от активов фонда социального медицинского страхования, направляемого на обеспечение деятельности фонда социального медицинского страхования;</w:t>
      </w:r>
    </w:p>
    <w:bookmarkEnd w:id="160"/>
    <w:bookmarkStart w:name="z1865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82-1) ежегодное установление величины процентной ставки комиссионного вознаграждения фонда социального медицинского страхования в рамках предельной величины, установленной Правительством Республики Казахстан;</w:t>
      </w:r>
    </w:p>
    <w:bookmarkEnd w:id="161"/>
    <w:bookmarkStart w:name="z1247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83) разработка и определение порядка и сроков исчисления (удержания) и перечисления отчислений и (или) взносов в фонд социального медицинского страхования;</w:t>
      </w:r>
    </w:p>
    <w:bookmarkEnd w:id="162"/>
    <w:bookmarkStart w:name="z1248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84) установление размера резерва фонда социального медицинского страхования на покрытие непредвиденных расходов;</w:t>
      </w:r>
    </w:p>
    <w:bookmarkEnd w:id="163"/>
    <w:bookmarkStart w:name="z1249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85) разработка и утверждение тарифов на медицинские услуги, предоставляемые в рамках гарантированного объема бесплатной медицинской помощи и (или) в системе обязательного социального медицинского страхования;</w:t>
      </w:r>
    </w:p>
    <w:bookmarkEnd w:id="164"/>
    <w:bookmarkStart w:name="z1250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86) формирование перечня гарантированного объема бесплатной медицинской помощи;</w:t>
      </w:r>
    </w:p>
    <w:bookmarkEnd w:id="165"/>
    <w:bookmarkStart w:name="z1251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87) определение перечня финансовых инструментов для инвестирования активов фонда социального медицинского страхования по согласованию с Национальным Банком Республики Казахстан, центральными уполномоченными органами по государственному и бюджетному планированию;</w:t>
      </w:r>
    </w:p>
    <w:bookmarkEnd w:id="166"/>
    <w:bookmarkStart w:name="z1834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87-1) разработка и утверждение правил взимания комиссионного вознаграждения фондом социального медицинского страхования;</w:t>
      </w:r>
    </w:p>
    <w:bookmarkEnd w:id="167"/>
    <w:bookmarkStart w:name="z1252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88) разработка и утверждение правил планирования и выделения бюджетных средств фонду социального медицинского страхования, форм и сроков представления отчетности по средствам на оказание медицинской помощи по согласованию с уполномоченными органами по бюджетному планированию и по исполнению бюджета;</w:t>
      </w:r>
    </w:p>
    <w:bookmarkEnd w:id="168"/>
    <w:bookmarkStart w:name="z1253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89) осуществление анализа, оценки и контроля финансовой устойчивости фонда социального медицинского страхования;</w:t>
      </w:r>
    </w:p>
    <w:bookmarkEnd w:id="169"/>
    <w:bookmarkStart w:name="z1254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90) разработка и утверждение правил и методики формирования тарифов на медицинские услуги, оказываемые в рамках гарантированного объема бесплатной медицинской помощи и (или) в системе обязательного социального медицинского страхования;</w:t>
      </w:r>
    </w:p>
    <w:bookmarkEnd w:id="170"/>
    <w:bookmarkStart w:name="z1255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91) разработка и утверждение правил оказания специализированной, в том числе высокотехнологичной, медицинской помощи;</w:t>
      </w:r>
    </w:p>
    <w:bookmarkEnd w:id="171"/>
    <w:bookmarkStart w:name="z1256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92) утверждение порядка формирования объединенной комиссии по качеству медицинских услуг, положения о ее деятельности;</w:t>
      </w:r>
    </w:p>
    <w:bookmarkEnd w:id="172"/>
    <w:bookmarkStart w:name="z1257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93) разработка и утверждение правил закупа услуг у субъектов здравоохранения по оказанию медицинской помощи в рамках гарантированного объема бесплатной медицинской помощи и (или) в системе обязательного социального медицинского страхования;</w:t>
      </w:r>
    </w:p>
    <w:bookmarkEnd w:id="173"/>
    <w:bookmarkStart w:name="z1258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94) установление цен на товары (работы, услуги), производимые и (или) реализуемые субъектами государственной монополии и специального права, по согласованию с антимонопольным органом;</w:t>
      </w:r>
    </w:p>
    <w:bookmarkEnd w:id="174"/>
    <w:bookmarkStart w:name="z1259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95) установление перечня заболеваний, при наличии которых лицо не может усыновить ребенка, принять его под опеку или попечительство, патронат;</w:t>
      </w:r>
    </w:p>
    <w:bookmarkEnd w:id="175"/>
    <w:bookmarkStart w:name="z1260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96) разработка и утверждение подзаконных нормативных правовых актов, определяющих порядок оказания государственных услуг;</w:t>
      </w:r>
    </w:p>
    <w:bookmarkEnd w:id="176"/>
    <w:bookmarkStart w:name="z1261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97) утверждение проверочных листов, критериев оценки степени риска и полугодовых графиков проведения проверок в регулируемой сфере в соответствии с Предпринимательским кодексом Республики Казахстан;</w:t>
      </w:r>
    </w:p>
    <w:bookmarkEnd w:id="177"/>
    <w:bookmarkStart w:name="z1858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97-1) определение критериев оценки наличия жестокого обращения, приведшего к социальной дезадаптации и социальной депривации, совместно с Министерством внутренних дел Республики Казахстан и уполномоченными органами в сферах социальной защиты населения и образования;</w:t>
      </w:r>
    </w:p>
    <w:bookmarkEnd w:id="178"/>
    <w:bookmarkStart w:name="z1262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98) утверждение минимальных социальных стандартов в сферах здравоохранения;</w:t>
      </w:r>
    </w:p>
    <w:bookmarkEnd w:id="179"/>
    <w:bookmarkStart w:name="z1263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99) оказание в пределах своей компетенции государственных услуг, в том числе цифровых;</w:t>
      </w:r>
    </w:p>
    <w:bookmarkEnd w:id="180"/>
    <w:bookmarkStart w:name="z1264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100) организация разъяснительной работы среди населения по вопросам охраны общественного здоровья, санитарно-эпидемиологического благополучия населения;</w:t>
      </w:r>
    </w:p>
    <w:bookmarkEnd w:id="181"/>
    <w:bookmarkStart w:name="z1265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101) создание консультативно-совещательных и экспертных комиссий;</w:t>
      </w:r>
    </w:p>
    <w:bookmarkEnd w:id="182"/>
    <w:bookmarkStart w:name="z1266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102) обеспечение ведомственного статистического наблюдения в области здравоохранения;</w:t>
      </w:r>
    </w:p>
    <w:bookmarkEnd w:id="183"/>
    <w:bookmarkStart w:name="z1267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103) взаимодействие с общественными объединениями по реализации государственной политики в области здравоохранения;</w:t>
      </w:r>
    </w:p>
    <w:bookmarkEnd w:id="184"/>
    <w:bookmarkStart w:name="z1268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104) осуществление взаимодействия и сотрудничества с молодежными организациями по вопросам здравоохранения;</w:t>
      </w:r>
    </w:p>
    <w:bookmarkEnd w:id="185"/>
    <w:bookmarkStart w:name="z1269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105) рассмотрение обращений физических и юридических лиц по вопросам здравоохранения;</w:t>
      </w:r>
    </w:p>
    <w:bookmarkEnd w:id="186"/>
    <w:bookmarkStart w:name="z1270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106) методическая и организационная координация работы уполномоченных государственных органов, субъектов здравоохранения и иных организаций в области здравоохранения, охраны общественного здоровья;</w:t>
      </w:r>
    </w:p>
    <w:bookmarkEnd w:id="187"/>
    <w:bookmarkStart w:name="z1271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107) разработка перечня государственных органов, ответственных за предоставление данных по категориям лиц, указанным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26 Закона Республики Казахстан "Об обязательном социальном медицинском страховании", и по иностранцам, временно пребывающим на территории Республики Казахстан и являющимся трудовыми мигрантами, а также членам их семей из государств – членов Евразийского экономического союза в Государственную корпорацию для дальнейшей передачи в цифровую систему обязательного социального медицинского страхования;</w:t>
      </w:r>
    </w:p>
    <w:bookmarkEnd w:id="188"/>
    <w:bookmarkStart w:name="z1272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108) создание и обеспечение функционирования цифровых ресурсов, цифровых систем и сетей телекоммуникаций в области здравоохранения, организация доступа к ним физических и юридических лиц в соответствии с цифровым законодательством Республики Казахстан;</w:t>
      </w:r>
    </w:p>
    <w:bookmarkEnd w:id="189"/>
    <w:bookmarkStart w:name="z1273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109) обеспечение согласования технических параметров ведомственных медицинских цифровых систем, а также содержания цифровых систем государственных органов, имеющих ведомственные медицинские службы;</w:t>
      </w:r>
    </w:p>
    <w:bookmarkEnd w:id="190"/>
    <w:bookmarkStart w:name="z1274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110) осуществление стратегических, регулятивных, реализационных и контрольно-надзорных функций в пределах компетенции;</w:t>
      </w:r>
    </w:p>
    <w:bookmarkEnd w:id="191"/>
    <w:bookmarkStart w:name="z1275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111) разработка и утверждение совместно с уполномоченным органом по предпринимательству актов, касающихся критериев оценки степени риска, и полугодовых графиков проведения проверок в сфере безопасности пищевой продукции на стадии ее реализации и проверочных листов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Казахстан;</w:t>
      </w:r>
    </w:p>
    <w:bookmarkEnd w:id="192"/>
    <w:bookmarkStart w:name="z1276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112) определение перечня сведений, необходимых для осуществления камерального контроля, а также порядка их представления таможенными органами, уполномоченным органом в области технического регулирования;</w:t>
      </w:r>
    </w:p>
    <w:bookmarkEnd w:id="193"/>
    <w:bookmarkStart w:name="z1277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113) утверждение нормативных правовых актов в сфере санитарно-эпидемиологического благополучия населения (санитарных правил и гигиенических нормативов);</w:t>
      </w:r>
    </w:p>
    <w:bookmarkEnd w:id="194"/>
    <w:bookmarkStart w:name="z1278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114) утверждение правил проведения санитарно-эпидемиологической экспертизы;</w:t>
      </w:r>
    </w:p>
    <w:bookmarkEnd w:id="195"/>
    <w:bookmarkStart w:name="z1279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115) утверждение порядка проведения санитарно-эпидемиологического аудита;</w:t>
      </w:r>
    </w:p>
    <w:bookmarkEnd w:id="196"/>
    <w:bookmarkStart w:name="z1280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116) проведение аттестации руководителей местных органов государственного управления здравоохранением областей, городов республиканского значения и столицы и их заместителей, руководителей организаций, подведомственных Министерству, их заместителей;</w:t>
      </w:r>
    </w:p>
    <w:bookmarkEnd w:id="197"/>
    <w:bookmarkStart w:name="z1281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117) определение предельно допустимых уровней содержания никотина и смолистых веществ в курительных табачных изделиях, в том числе изделиях с нагреваемым табаком, табаке для кальяна, кальянной смеси, системах для нагрева табака;</w:t>
      </w:r>
    </w:p>
    <w:bookmarkEnd w:id="198"/>
    <w:bookmarkStart w:name="z1282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118) разработка и утверждение правил регистрации, ведения учета и отчетности случаев инфекционных, паразитарных заболеваний и (или) отравлений, неблагоприятных проявлений после иммунизации;</w:t>
      </w:r>
    </w:p>
    <w:bookmarkEnd w:id="199"/>
    <w:bookmarkStart w:name="z1283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119) разработка и утверждение правил проведения расследований в сфере санитарно-эпидемиологического благополучия населения;</w:t>
      </w:r>
    </w:p>
    <w:bookmarkEnd w:id="200"/>
    <w:bookmarkStart w:name="z1284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120) утверждение порядка проведения санитарно-эпидемиологической экспертизы пищевой продукции по определению ее безопасности;</w:t>
      </w:r>
    </w:p>
    <w:bookmarkEnd w:id="201"/>
    <w:bookmarkStart w:name="z1285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121) утверждение порядка выдачи научными центрами курортологии бальнеологического заключения на использование природных минеральных вод;</w:t>
      </w:r>
    </w:p>
    <w:bookmarkEnd w:id="202"/>
    <w:bookmarkStart w:name="z1286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122) утверждение порядка оборота биологически активных добавок к пище;</w:t>
      </w:r>
    </w:p>
    <w:bookmarkEnd w:id="203"/>
    <w:bookmarkStart w:name="z1287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123) утверждение порядка государственной регистрации, перерегистрации и отзыва решения о государственной регистрации продуктов детского питания, пищевых и биологически активных добавок к пище, генетически модифицированных объектов, красителей, материалов и изделий, контактирующих с водой и продуктами питания, химических веществ, отдельных видов продукции и веществ, оказывающих вредное воздействие на здоровье человека;</w:t>
      </w:r>
    </w:p>
    <w:bookmarkEnd w:id="204"/>
    <w:bookmarkStart w:name="z1288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124) утверждение порядка проведения работ по научно обоснованному подтверждению безопасности биологически активных добавок к пище;</w:t>
      </w:r>
    </w:p>
    <w:bookmarkEnd w:id="205"/>
    <w:bookmarkStart w:name="z1289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125) утверждение перечней измерений, относящихся к государственному регулированию, совместно с уполномоченным органом в области технического регулирования и метрологии;</w:t>
      </w:r>
    </w:p>
    <w:bookmarkEnd w:id="206"/>
    <w:bookmarkStart w:name="z1290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126) осуществление подготовки и внесение предложений о разработке, внесении изменений, пересмотре и отмене национальных, межгосударственных стандартов, национальных классификаторов технико-экономической информации, рекомендаций по стандартизации в уполномоченный орган в порядке, установленном законодательством Республики Казахстан;</w:t>
      </w:r>
    </w:p>
    <w:bookmarkEnd w:id="207"/>
    <w:bookmarkStart w:name="z1291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127) осуществление разработки национальных стандартов и национальных классификаторов технико-экономической информации по согласованию с уполномоченным органом в сфере стандартизации;</w:t>
      </w:r>
    </w:p>
    <w:bookmarkEnd w:id="208"/>
    <w:bookmarkStart w:name="z1292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128) рассмотрение проектов документов по стандартизации и национального плана стандартизации;</w:t>
      </w:r>
    </w:p>
    <w:bookmarkEnd w:id="209"/>
    <w:bookmarkStart w:name="z1293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129) подготовка предложений по созданию технических комитетов по стандартизации;</w:t>
      </w:r>
    </w:p>
    <w:bookmarkEnd w:id="210"/>
    <w:bookmarkStart w:name="z1294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130) участие в работе технических комитетов по стандартизации и национального органа по стандартизации, международных организаций по стандартизации;</w:t>
      </w:r>
    </w:p>
    <w:bookmarkEnd w:id="211"/>
    <w:bookmarkStart w:name="z1295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131) участие в реализации единой государственной политики в области обеспечения единства измерений;</w:t>
      </w:r>
    </w:p>
    <w:bookmarkEnd w:id="212"/>
    <w:bookmarkStart w:name="z1296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132) осуществление координации и мониторинга деятельности по вопросам корпоративного управления в государственных юридических лицах в области здравоохранения;</w:t>
      </w:r>
    </w:p>
    <w:bookmarkEnd w:id="213"/>
    <w:bookmarkStart w:name="z1297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133) разработка и утверждение правил формирования, согласования и утверждения единого перспективного плана развития инфраструктуры здравоохранения;</w:t>
      </w:r>
    </w:p>
    <w:bookmarkEnd w:id="214"/>
    <w:bookmarkStart w:name="z1298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134) согласование региональных перспективных планов развития инфраструктуры здравоохранения;</w:t>
      </w:r>
    </w:p>
    <w:bookmarkEnd w:id="215"/>
    <w:bookmarkStart w:name="z1299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135) разработка и утверждение перечня заболеваний, связанных с воздействием ионизирующего излучения, и правил установления причинной связи;</w:t>
      </w:r>
    </w:p>
    <w:bookmarkEnd w:id="216"/>
    <w:bookmarkStart w:name="z1300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136) определение порядка формирования и использования данных национальных счетов здравоохранения;</w:t>
      </w:r>
    </w:p>
    <w:bookmarkEnd w:id="217"/>
    <w:bookmarkStart w:name="z1301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137) разработка и утверждение правил, объема и периодичности проведения профилактических медицинских осмотров целевых групп населения, включая детей дошкольного, школьного возрастов, а также учащихся организаций технического и профессионального, послесреднего и высшего образования;</w:t>
      </w:r>
    </w:p>
    <w:bookmarkEnd w:id="218"/>
    <w:bookmarkStart w:name="z1302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138) утверждение правил организации оказания медицинской помощи лицам с хроническими заболеваниями, периодичности и сроков наблюдения, обязательного минимума и кратности диагностических исследований, перечня хронических заболеваний, при которых проводится динамическое наблюдение;</w:t>
      </w:r>
    </w:p>
    <w:bookmarkEnd w:id="219"/>
    <w:bookmarkStart w:name="z1303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139) определение порядка применения не зарегистрированных в Республике Казахстан и не включенных в казахстанский национальный лекарственный формуляр лекарственных средств и незарегистрированных медицинских изделий для оказания медицинской помощи по жизненным показаниям конкретного пациента либо оказания медицинской помощи ограниченному контингенту пациентов с редкими (орфанными) заболеваниями и (или) состояниями;</w:t>
      </w:r>
    </w:p>
    <w:bookmarkEnd w:id="220"/>
    <w:bookmarkStart w:name="z1304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140) определение порядка оказания медицинской помощи больным туберкулезом, направленным на принудительное лечение;</w:t>
      </w:r>
    </w:p>
    <w:bookmarkEnd w:id="221"/>
    <w:bookmarkStart w:name="z1305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141) утверждение правил добровольного анонимного и (или) конфиденциального медицинского обследования и консультирования граждан Республики Казахстан, кандасов, иностранцев и лиц без гражданства, беженцев и лиц, ищущих убежище, постоянно и временно проживающих на территории Республики Казахстан, по вопросам ВИЧ-инфекции в рамках гарантированного объема бесплатной медицинской помощи в государственных организациях здравоохранения, осуществляющих деятельность в сфере профилактики ВИЧ-инфекции;</w:t>
      </w:r>
    </w:p>
    <w:bookmarkEnd w:id="222"/>
    <w:bookmarkStart w:name="z1306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142) разработка и утверждение номенклатуры, правил заготовки, переработки, контроля качества, хранения, реализации крови, ее компонентов, а также правил переливания крови, ее компонентов;</w:t>
      </w:r>
    </w:p>
    <w:bookmarkEnd w:id="223"/>
    <w:bookmarkStart w:name="z1307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143) определение порядка формирования и ведения регистров;</w:t>
      </w:r>
    </w:p>
    <w:bookmarkEnd w:id="224"/>
    <w:bookmarkStart w:name="z1308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144) утверждение правил определения иммунологической совместимости тканей при трансплантации органов (части органа) и (или) тканей (части ткани), положения о деятельности HLA-лаборатории;</w:t>
      </w:r>
    </w:p>
    <w:bookmarkEnd w:id="225"/>
    <w:bookmarkStart w:name="z1309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145) определение порядка осуществления стратегического партнерства в сфере медицинского образования и науки;</w:t>
      </w:r>
    </w:p>
    <w:bookmarkEnd w:id="226"/>
    <w:bookmarkStart w:name="z1310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146) создание центральной комиссии по биоэтике;</w:t>
      </w:r>
    </w:p>
    <w:bookmarkEnd w:id="227"/>
    <w:bookmarkStart w:name="z1311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147) определение порядка проведения оценки технологий здравоохранения и их применения;</w:t>
      </w:r>
    </w:p>
    <w:bookmarkEnd w:id="228"/>
    <w:bookmarkStart w:name="z1312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148) определение порядка проведения технических испытаний;</w:t>
      </w:r>
    </w:p>
    <w:bookmarkEnd w:id="229"/>
    <w:bookmarkStart w:name="z1313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149) определение порядка проведения фармацевтических инспекций;</w:t>
      </w:r>
    </w:p>
    <w:bookmarkEnd w:id="230"/>
    <w:bookmarkStart w:name="z1314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150) утверждение правил классификации медицинских изделий в зависимости от степени потенциального риска применения;</w:t>
      </w:r>
    </w:p>
    <w:bookmarkEnd w:id="231"/>
    <w:bookmarkStart w:name="z1315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151) определение порядка проведения фармаконадзора и мониторинга безопасности, качества и эффективности медицинских изделий;</w:t>
      </w:r>
    </w:p>
    <w:bookmarkEnd w:id="232"/>
    <w:bookmarkStart w:name="z1316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152) утверждение правил отнесения лекарственных препаратов с учетом действующих веществ, входящих в их состав, к категориям лекарственных препаратов, отпускаемых без рецепта и по рецепту, правил выписывания, учета и хранения рецептов;</w:t>
      </w:r>
    </w:p>
    <w:bookmarkEnd w:id="233"/>
    <w:bookmarkStart w:name="z1317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153) утверждение правил маркировки лекарственных средств и медицинских изделий;</w:t>
      </w:r>
    </w:p>
    <w:bookmarkEnd w:id="234"/>
    <w:bookmarkStart w:name="z1318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154) определение порядка составления и оформления инструкции по медицинскому применению лекарственных средств и медицинских изделий, общей характеристики лекарственного средства;</w:t>
      </w:r>
    </w:p>
    <w:bookmarkEnd w:id="235"/>
    <w:bookmarkStart w:name="z1319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155) утверждение эскизов предупреждений о вреде потребления табачных изделий и никотина;</w:t>
      </w:r>
    </w:p>
    <w:bookmarkEnd w:id="236"/>
    <w:bookmarkStart w:name="z1320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156) определение порядка и методики формирования потребности в лекарственных средствах и медицинских изделиях в рамках гарантированного объема бесплатной медицинской помощи, дополнительного объема медицинской помощи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страхования;</w:t>
      </w:r>
    </w:p>
    <w:bookmarkEnd w:id="237"/>
    <w:bookmarkStart w:name="z1321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157) разработка и утверждение правил осуществления сооплаты;</w:t>
      </w:r>
    </w:p>
    <w:bookmarkEnd w:id="238"/>
    <w:bookmarkStart w:name="z1322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158) межотраслевая координация деятельности по внедрению и реализации международных медико-санитарных правил;</w:t>
      </w:r>
    </w:p>
    <w:bookmarkEnd w:id="239"/>
    <w:bookmarkStart w:name="z1323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159) разработка и утверждение положения о национальном координаторе по международным медико-санитарным правилам;</w:t>
      </w:r>
    </w:p>
    <w:bookmarkEnd w:id="240"/>
    <w:bookmarkStart w:name="z1324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160) определение порядка этики продвижения лекарственных средств и медицинских изделий;</w:t>
      </w:r>
    </w:p>
    <w:bookmarkEnd w:id="241"/>
    <w:bookmarkStart w:name="z1325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161) разработка и утверждение правил проведения оценки рационального использования лекарственных средств;</w:t>
      </w:r>
    </w:p>
    <w:bookmarkEnd w:id="242"/>
    <w:bookmarkStart w:name="z1326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162) формирование аналитического отчета с описанием расходов в разрезе услуг и поставщиков медицинских услуг, а также информации об источниках их финансирования;</w:t>
      </w:r>
    </w:p>
    <w:bookmarkEnd w:id="243"/>
    <w:bookmarkStart w:name="z1327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163) определение порядка формирования и ведения регистров доноров гемопоэтических стволовых клеток (костного мозга) в целях обеспечения трансплантации гемопоэтических стволовых клеток и порядка поиска и активации донора гемопоэтических стволовых клеток, в том числе из международных регистров, и транспортировки гемопоэтических стволовых клеток до реципиента;</w:t>
      </w:r>
    </w:p>
    <w:bookmarkEnd w:id="244"/>
    <w:bookmarkStart w:name="z1328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164) определение правил проведения биомедицинских исследований и требований к исследовательским центрам;</w:t>
      </w:r>
    </w:p>
    <w:bookmarkEnd w:id="245"/>
    <w:bookmarkStart w:name="z1329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165) согласование порядка выявления и постановки на учет лиц, незаконно потребляющих наркотические средства, психотропные вещества, их аналоги;</w:t>
      </w:r>
    </w:p>
    <w:bookmarkEnd w:id="246"/>
    <w:bookmarkStart w:name="z1330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166) определение порядка проведения медицинского освидетельствования и медицинского обследования;</w:t>
      </w:r>
    </w:p>
    <w:bookmarkEnd w:id="247"/>
    <w:bookmarkStart w:name="z1331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167) определение перечня медицинских противопоказаний для получения разрешений в сферах оборота гражданского и служебного оружия, гражданских пиротехнических веществ;</w:t>
      </w:r>
    </w:p>
    <w:bookmarkEnd w:id="248"/>
    <w:bookmarkStart w:name="z1332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168) утверждение перечня клинических специальностей для допуска к самостоятельной клинической практике граждан, окончивших программу непрерывного интегрированного образования;</w:t>
      </w:r>
    </w:p>
    <w:bookmarkEnd w:id="249"/>
    <w:bookmarkStart w:name="z1333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169) утверждение перечня лекарственных средств и медицинских изделий автомобильных аптечек первой помощи;</w:t>
      </w:r>
    </w:p>
    <w:bookmarkEnd w:id="2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170) исключен постановлением Правительства РК от 10.04.2026 </w:t>
      </w:r>
      <w:r>
        <w:rPr>
          <w:rFonts w:ascii="Times New Roman"/>
          <w:b w:val="false"/>
          <w:i w:val="false"/>
          <w:color w:val="000000"/>
          <w:sz w:val="28"/>
        </w:rPr>
        <w:t>№ 253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171) исключен постановлением Правительства РК от 10.04.2026 </w:t>
      </w:r>
      <w:r>
        <w:rPr>
          <w:rFonts w:ascii="Times New Roman"/>
          <w:b w:val="false"/>
          <w:i w:val="false"/>
          <w:color w:val="000000"/>
          <w:sz w:val="28"/>
        </w:rPr>
        <w:t>№ 253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172) исключен постановлением Правительства РК от 10.04.2026 </w:t>
      </w:r>
      <w:r>
        <w:rPr>
          <w:rFonts w:ascii="Times New Roman"/>
          <w:b w:val="false"/>
          <w:i w:val="false"/>
          <w:color w:val="000000"/>
          <w:sz w:val="28"/>
        </w:rPr>
        <w:t>№ 253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173) исключен постановлением Правительства РК от 10.04.2026 </w:t>
      </w:r>
      <w:r>
        <w:rPr>
          <w:rFonts w:ascii="Times New Roman"/>
          <w:b w:val="false"/>
          <w:i w:val="false"/>
          <w:color w:val="000000"/>
          <w:sz w:val="28"/>
        </w:rPr>
        <w:t>№ 253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174) исключен постановлением Правительства РК от 10.04.2026 </w:t>
      </w:r>
      <w:r>
        <w:rPr>
          <w:rFonts w:ascii="Times New Roman"/>
          <w:b w:val="false"/>
          <w:i w:val="false"/>
          <w:color w:val="000000"/>
          <w:sz w:val="28"/>
        </w:rPr>
        <w:t>№ 253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175) исключен постановлением Правительства РК от 10.04.2026 </w:t>
      </w:r>
      <w:r>
        <w:rPr>
          <w:rFonts w:ascii="Times New Roman"/>
          <w:b w:val="false"/>
          <w:i w:val="false"/>
          <w:color w:val="000000"/>
          <w:sz w:val="28"/>
        </w:rPr>
        <w:t>№ 253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176) исключен постановлением Правительства РК от 10.04.2026 </w:t>
      </w:r>
      <w:r>
        <w:rPr>
          <w:rFonts w:ascii="Times New Roman"/>
          <w:b w:val="false"/>
          <w:i w:val="false"/>
          <w:color w:val="000000"/>
          <w:sz w:val="28"/>
        </w:rPr>
        <w:t>№ 253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177) исключен постановлением Правительства РК от 10.04.2026 </w:t>
      </w:r>
      <w:r>
        <w:rPr>
          <w:rFonts w:ascii="Times New Roman"/>
          <w:b w:val="false"/>
          <w:i w:val="false"/>
          <w:color w:val="000000"/>
          <w:sz w:val="28"/>
        </w:rPr>
        <w:t>№ 253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178) исключен постановлением Правительства РК от 10.04.2026 </w:t>
      </w:r>
      <w:r>
        <w:rPr>
          <w:rFonts w:ascii="Times New Roman"/>
          <w:b w:val="false"/>
          <w:i w:val="false"/>
          <w:color w:val="000000"/>
          <w:sz w:val="28"/>
        </w:rPr>
        <w:t>№ 253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179) исключен постановлением Правительства РК от 10.04.2026 </w:t>
      </w:r>
      <w:r>
        <w:rPr>
          <w:rFonts w:ascii="Times New Roman"/>
          <w:b w:val="false"/>
          <w:i w:val="false"/>
          <w:color w:val="000000"/>
          <w:sz w:val="28"/>
        </w:rPr>
        <w:t>№ 253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180) исключен постановлением Правительства РК от 10.04.2026 </w:t>
      </w:r>
      <w:r>
        <w:rPr>
          <w:rFonts w:ascii="Times New Roman"/>
          <w:b w:val="false"/>
          <w:i w:val="false"/>
          <w:color w:val="000000"/>
          <w:sz w:val="28"/>
        </w:rPr>
        <w:t>№ 253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45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181) формирование перечня медицинской помощи в системе обязательного социального медицинского страхования;</w:t>
      </w:r>
    </w:p>
    <w:bookmarkEnd w:id="251"/>
    <w:bookmarkStart w:name="z1346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182) определение приоритетных направлений биомедицинских исследований;</w:t>
      </w:r>
    </w:p>
    <w:bookmarkEnd w:id="252"/>
    <w:bookmarkStart w:name="z1347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183) разработка и утверждение стратегии цифровизации здравоохранения;</w:t>
      </w:r>
    </w:p>
    <w:bookmarkEnd w:id="253"/>
    <w:bookmarkStart w:name="z1348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184) разработка и утверждение типовой формы договора по предоставлению платных медицинских услуг (помощи);</w:t>
      </w:r>
    </w:p>
    <w:bookmarkEnd w:id="254"/>
    <w:bookmarkStart w:name="z1349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185) разработка и утверждение правил организации оказания медицинской помощи лицам, больным туберкулезом, содержащимся в учреждениях уголовно-исполнительной (пенитенциарной) системы, по согласованию с Министерством внутренних дел Республики Казахстан;</w:t>
      </w:r>
    </w:p>
    <w:bookmarkEnd w:id="255"/>
    <w:bookmarkStart w:name="z1350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186) разработка и утверждение правил проведения медицинского освидетельствования осужденных, представляемых к освобождению от отбывания наказания в связи с болезнью, и определения перечня заболеваний, являющихся основанием освобождения от отбывания наказания, по согласованию с Министерством внутренних дел Республики Казахстан;</w:t>
      </w:r>
    </w:p>
    <w:bookmarkEnd w:id="256"/>
    <w:bookmarkStart w:name="z1351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187) определение порядка закупа и оплаты услуг субъектов здравоохранения по оказанию медицинской помощи лицам, содержащимся в следственных изоляторах и учреждениях уголовно-исполнительной (пенитенциарной) системы, за счет бюджетных средств;</w:t>
      </w:r>
    </w:p>
    <w:bookmarkEnd w:id="257"/>
    <w:bookmarkStart w:name="z1352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188) разработка и утверждение типовых штатов и штатных нормативов медицинских организаций, оказывающих медицинскую помощь лицам, содержащимся в следственных изоляторах и учреждениях уголовно-исполнительной (пенитенциарной) системы;</w:t>
      </w:r>
    </w:p>
    <w:bookmarkEnd w:id="258"/>
    <w:bookmarkStart w:name="z1353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189) разработка и утверждение правил и методики формирования тарифов на медицинские услуги, предоставляемые в рамках дополнительного объема медицинской помощи лицам, содержащимся в следственных изоляторах и учреждениях уголовно-исполнительной (пенитенциарной) системы, за счет бюджетных средств;</w:t>
      </w:r>
    </w:p>
    <w:bookmarkEnd w:id="259"/>
    <w:bookmarkStart w:name="z1354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190) разработка и утверждение минимальных нормативов оснащения медицинской техникой и изделиями медицинского назначения медицинских организаций, оказывающих медицинскую помощь лицам, содержащимся в следственных изоляторах и учреждениях уголовно-исполнительной (пенитенциарной) системы;</w:t>
      </w:r>
    </w:p>
    <w:bookmarkEnd w:id="260"/>
    <w:bookmarkStart w:name="z1355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191) разработка и утверждение правил планирования объемов медицинских услуг в рамках гарантированного объема бесплатной медицинской помощи и (или) в системе обязательного социального медицинского страхования;</w:t>
      </w:r>
    </w:p>
    <w:bookmarkEnd w:id="261"/>
    <w:bookmarkStart w:name="z1356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192) разработка и утверждение правил ведения учета потребителей медицинских услуг и предоставления права на получение медицинской помощи в системе обязательного социального медицинского страхования;</w:t>
      </w:r>
    </w:p>
    <w:bookmarkEnd w:id="262"/>
    <w:bookmarkStart w:name="z1357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193) разработка и утверждение правил ведения учета субъектов здравоохранения, оказывающих медицинскую помощь в рамках гарантированного объема бесплатной медицинской помощи и (или) в системе обязательного социального медицинского страхования;</w:t>
      </w:r>
    </w:p>
    <w:bookmarkEnd w:id="263"/>
    <w:bookmarkStart w:name="z1358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194) разработка и утверждение правил оказания медицинской помощи посредством передвижных медицинских комплексов и медицинских поездов;</w:t>
      </w:r>
    </w:p>
    <w:bookmarkEnd w:id="264"/>
    <w:bookmarkStart w:name="z1359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195) разработка и утверждение правил проведения мониторинга исполнения условий договора закупа медицинских услуг у субъектов здравоохранения в рамках гарантированного объема бесплатной медицинской помощи и (или) в системе обязательного социального медицинского страхования;</w:t>
      </w:r>
    </w:p>
    <w:bookmarkEnd w:id="265"/>
    <w:bookmarkStart w:name="z1360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196) утверждение перечня инфекционных, паразитарных заболеваний и заболеваний, представляющих опасность для окружающих;</w:t>
      </w:r>
    </w:p>
    <w:bookmarkEnd w:id="266"/>
    <w:bookmarkStart w:name="z1361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197) разработка и утверждение правил оплаты услуг субъектов здравоохранения в рамках гарантированного объема бесплатной медицинской помощи и (или) в системе обязательного социального медицинского страхования;</w:t>
      </w:r>
    </w:p>
    <w:bookmarkEnd w:id="267"/>
    <w:bookmarkStart w:name="z1362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198) разработка и утверждение правил оплаты стоимости фармацевтических услуг в рамках гарантированного объема бесплатной медицинской помощи и (или) медицинской помощи в системе обязательного социального медицинского страхования;</w:t>
      </w:r>
    </w:p>
    <w:bookmarkEnd w:id="268"/>
    <w:bookmarkStart w:name="z1363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199) разработка и утверждение перечня стоматологической помощи в экстренной и плановой форме отдельным категориям населения;</w:t>
      </w:r>
    </w:p>
    <w:bookmarkEnd w:id="269"/>
    <w:bookmarkStart w:name="z1364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200) определение порядка формирования и использования резерва фонда социального медицинского страхования на покрытие непредвиденных расходов;</w:t>
      </w:r>
    </w:p>
    <w:bookmarkEnd w:id="270"/>
    <w:bookmarkStart w:name="z1365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201) осуществление внутреннего контроля деятельности фонда социального медицинского страхования в порядке, установленном законами Республики Казахстан;</w:t>
      </w:r>
    </w:p>
    <w:bookmarkEnd w:id="271"/>
    <w:bookmarkStart w:name="z1366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202) утверждение правил регулирования цен на лекарственные средства, а также на медицинские изделия в рамках гарантированного объема бесплатной медицинской помощи и (или) в системе обязательного социального медицинского страхования;</w:t>
      </w:r>
    </w:p>
    <w:bookmarkEnd w:id="272"/>
    <w:bookmarkStart w:name="z1367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203) разработка и утверждение правил проведения оценки качества лекарственных средств и медицинских изделий, зарегистрированных в Республике Казахстан;</w:t>
      </w:r>
    </w:p>
    <w:bookmarkEnd w:id="273"/>
    <w:bookmarkStart w:name="z1368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204) разработка и утверждение типовых правил проведения занятий физической зарядкой;</w:t>
      </w:r>
    </w:p>
    <w:bookmarkEnd w:id="274"/>
    <w:bookmarkStart w:name="z1369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205) утверждение порядка представления отчетов о результатах лабораторных исследований по предельно допустимому содержанию никотина во всех марках табака и табачных изделий, в том числе изделий с нагреваемым табаком, производителями, импортерами табачных изделий, в том числе изделий с нагреваемым табаком;</w:t>
      </w:r>
    </w:p>
    <w:bookmarkEnd w:id="275"/>
    <w:bookmarkStart w:name="z1370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206) определение порядка осуществления деятельности банка тканей;</w:t>
      </w:r>
    </w:p>
    <w:bookmarkEnd w:id="276"/>
    <w:bookmarkStart w:name="z1371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207) определение порядка изъятия и консервации органов зрения от трупов с целью трансплантации в организациях, осуществляющих деятельность патологической анатомии и судебно-медицинской экспертизы по согласованию с уполномоченным органом в области судебно-экспертной деятельности;</w:t>
      </w:r>
    </w:p>
    <w:bookmarkEnd w:id="277"/>
    <w:bookmarkStart w:name="z1372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208) определение порядка и условий изъятия, консервации, хранения, транспортировки и пересадки органов (части органа) и (или) тканей (части ткани);</w:t>
      </w:r>
    </w:p>
    <w:bookmarkEnd w:id="278"/>
    <w:bookmarkStart w:name="z1373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209) утверждение государственных общеобязательных стандартов по уровням образования в области здравоохранения;</w:t>
      </w:r>
    </w:p>
    <w:bookmarkEnd w:id="279"/>
    <w:bookmarkStart w:name="z1374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210) определение порядка присвоения и пересмотра статуса научной организации в области здравоохранения, а также порядка проведения оценки результативности научной, научно-технической и инновационной деятельности;</w:t>
      </w:r>
    </w:p>
    <w:bookmarkEnd w:id="280"/>
    <w:bookmarkStart w:name="z1375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211) определение порядка произведения независимым (независимыми) экспертом (экспертами) патологоанатомического вскрытия по требованию супруга (супруги), близких родственников или законного представителя умершего;</w:t>
      </w:r>
    </w:p>
    <w:bookmarkEnd w:id="281"/>
    <w:bookmarkStart w:name="z1376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212) определение порядка проведения технических испытаний медицинских изделий в организациях, аккредитованных на проведение технических испытаний;</w:t>
      </w:r>
    </w:p>
    <w:bookmarkEnd w:id="282"/>
    <w:bookmarkStart w:name="z1377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213) определение порядка проведения инспекций медицинских изделий в соответствии с требованиями к внедрению, поддержанию и оценке системы менеджмента качества медицинских изделий в зависимости от потенциального риска их применения;</w:t>
      </w:r>
    </w:p>
    <w:bookmarkEnd w:id="283"/>
    <w:bookmarkStart w:name="z1378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214) определение порядка учета кадровых ресурсов в области здравоохранения (ведения профессионального регистра);</w:t>
      </w:r>
    </w:p>
    <w:bookmarkEnd w:id="284"/>
    <w:bookmarkStart w:name="z1379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215) разработка и утверждение кодекса чести медицинских и фармацевтических работников;</w:t>
      </w:r>
    </w:p>
    <w:bookmarkEnd w:id="285"/>
    <w:bookmarkStart w:name="z1380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216) разработка и утверждение перечня и объема медицинской помощи в рамках гарантированного объема бесплатной медицинской помощи, для иностранцев и лиц без гражданства, свобода которых ограничена, а также отбывающих наказание по приговору суда в местах лишения свободы, задержанных, заключенных под стражу и помещенных в специальные учреждения;</w:t>
      </w:r>
    </w:p>
    <w:bookmarkEnd w:id="286"/>
    <w:bookmarkStart w:name="z1381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217) разработка и утверждение правил использования единовременных пенсионных выплат на лечение;</w:t>
      </w:r>
    </w:p>
    <w:bookmarkEnd w:id="287"/>
    <w:bookmarkStart w:name="z1833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217-1) согласование порядка уплаты, перечисления единого платежа, пени по единому платежу и распределения их в виде индивидуального подоходного налога и социальных платежей (за исключением обязательных профессиональных пенсионных взносов), пени, а также их возврата, определяемого уполномоченным государственным органом в области социального обеспечения;</w:t>
      </w:r>
    </w:p>
    <w:bookmarkEnd w:id="288"/>
    <w:bookmarkStart w:name="z1382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218) разработка, утверждение, отмена, приостановление технических регламентов, а также внесение изменений и (или) дополнений в технические регламенты по вопросам, входящим в компетенцию, по согласованию с уполномоченным органом в области технического регулирования;</w:t>
      </w:r>
    </w:p>
    <w:bookmarkEnd w:id="289"/>
    <w:bookmarkStart w:name="z1383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219) разработка и утверждение положения о деятельности врачебно-консультативной комиссии;</w:t>
      </w:r>
    </w:p>
    <w:bookmarkEnd w:id="290"/>
    <w:bookmarkStart w:name="z1384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220) создание экспертных советов в области технического регулирования;</w:t>
      </w:r>
    </w:p>
    <w:bookmarkEnd w:id="291"/>
    <w:bookmarkStart w:name="z1385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221) разработка и утверждение правил подключения цифровых ресурсов, содержащих персональные медицинские данные, к сетям телекоммуникаций, связывающим их с другими базами данных в области здравоохранения, по согласованию с уполномоченным органом в сфере обеспечения кибербезопасности;</w:t>
      </w:r>
    </w:p>
    <w:bookmarkEnd w:id="292"/>
    <w:bookmarkStart w:name="z1386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222) утверждение состава экспертных советов в области технического регулирования и положения о них;</w:t>
      </w:r>
    </w:p>
    <w:bookmarkEnd w:id="293"/>
    <w:bookmarkStart w:name="z1387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223) разработка и утверждение правил разграничения прав доступа субъектов цифрового здравоохранения по согласованию с уполномоченным органом в сфере защиты персональных данных;</w:t>
      </w:r>
    </w:p>
    <w:bookmarkEnd w:id="294"/>
    <w:bookmarkStart w:name="z1388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224) разработка и исполнение планов мероприятий по реализации технических регламентов, в том числе Евразийского экономического союза;</w:t>
      </w:r>
    </w:p>
    <w:bookmarkEnd w:id="295"/>
    <w:bookmarkStart w:name="z1389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225) подготовка предложений по созданию, модернизации и оснащению органов по подтверждению соответствия и лабораторий по продукции, подлежащей обязательному подтверждению соответствия;</w:t>
      </w:r>
    </w:p>
    <w:bookmarkEnd w:id="296"/>
    <w:bookmarkStart w:name="z1390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226) участие в работе по включению или исключению органов по оценке соответствия в национальную часть (из национальной части) единого реестра органов по оценке соответствия Евразийского экономического союза;</w:t>
      </w:r>
    </w:p>
    <w:bookmarkEnd w:id="297"/>
    <w:bookmarkStart w:name="z1391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227) реализация принципов надлежащей лабораторной практики в соответствии с правилами, утвержденными уполномоченным органом в сфере технического регулирования;</w:t>
      </w:r>
    </w:p>
    <w:bookmarkEnd w:id="298"/>
    <w:bookmarkStart w:name="z1392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228) разработка (участие в разработке) нормативно-методической базы в области надлежащей лабораторной практики;</w:t>
      </w:r>
    </w:p>
    <w:bookmarkEnd w:id="299"/>
    <w:bookmarkStart w:name="z1393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229) участие в формировании и реализации государственной политики в сфере медицинской и фармацевтической промышленности;</w:t>
      </w:r>
    </w:p>
    <w:bookmarkEnd w:id="300"/>
    <w:bookmarkStart w:name="z1394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230) определение порядка формирования расчета стоимости медицинских изделий, планируемых к оснащению организаций здравоохранения государственной экспертной организацией в сфере обращения лекарственных средств и медицинских изделий, в рамках реализации инвестиционных проектов и проектов государственно-частного партнерства;</w:t>
      </w:r>
    </w:p>
    <w:bookmarkEnd w:id="301"/>
    <w:bookmarkStart w:name="z1395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231) утверждение заключений государственной экспертной организации в сфере обращения лекарственных средств и медицинских изделий по расчету стоимости медицинских изделий, планируемых к оснащению организаций здравоохранения, в рамках реализации инвестиционных проектов и проектов государственно-частного партнерства;</w:t>
      </w:r>
    </w:p>
    <w:bookmarkEnd w:id="302"/>
    <w:bookmarkStart w:name="z1396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232) утверждение перечня заболеваний, препятствующих содержанию и обучению несовершеннолетних в специальных организациях образования и организациях образования с особым режимом содержания;</w:t>
      </w:r>
    </w:p>
    <w:bookmarkEnd w:id="303"/>
    <w:bookmarkStart w:name="z1397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233) утверждение списка тяжелых форм некоторых хронических заболеваний;</w:t>
      </w:r>
    </w:p>
    <w:bookmarkEnd w:id="304"/>
    <w:bookmarkStart w:name="z1398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234) утверждение правил определения случаев (событий) медицинского инцидента, их учета и анализа;</w:t>
      </w:r>
    </w:p>
    <w:bookmarkEnd w:id="305"/>
    <w:bookmarkStart w:name="z1399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235) разработка и утверждение правил присвоения почетных званий в области здравоохранения;</w:t>
      </w:r>
    </w:p>
    <w:bookmarkEnd w:id="306"/>
    <w:bookmarkStart w:name="z1400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236) утверждение правил отраслевой системы поощрения;</w:t>
      </w:r>
    </w:p>
    <w:bookmarkEnd w:id="307"/>
    <w:bookmarkStart w:name="z1401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237) разработка и утверждение типовой системы оплаты труда работников государственных предприятий на праве хозяйственного ведения в области здравоохранения;</w:t>
      </w:r>
    </w:p>
    <w:bookmarkEnd w:id="308"/>
    <w:bookmarkStart w:name="z1402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238) утверждение типовых штатов и штатных нормативов для организаций здравоохранения и (или) их структурных подразделений;</w:t>
      </w:r>
    </w:p>
    <w:bookmarkEnd w:id="309"/>
    <w:bookmarkStart w:name="z1403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239) утверждение правил подтверждения результатов непрерывного профессионального развития, присвоения и подтверждения уровня квалификации работников системы здравоохранения;</w:t>
      </w:r>
    </w:p>
    <w:bookmarkEnd w:id="310"/>
    <w:bookmarkStart w:name="z1404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240) утверждение номенклатуры специальностей и специализаций в области здравоохранения, номенклатуры и квалификационных характеристик должностей работников системы здравоохранения;</w:t>
      </w:r>
    </w:p>
    <w:bookmarkEnd w:id="311"/>
    <w:bookmarkStart w:name="z1405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241) разработка и утверждение перечня медицинских изделий, закупаемых единым дистрибьютором в рамках долгосрочных договоров поставки медицинских изделий по установленным предельным ценам на медицинские изделия;</w:t>
      </w:r>
    </w:p>
    <w:bookmarkEnd w:id="312"/>
    <w:bookmarkStart w:name="z1406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242) разработка и утверждение номенклатуры организаций здравоохранения и положения об их деятельности;</w:t>
      </w:r>
    </w:p>
    <w:bookmarkEnd w:id="313"/>
    <w:bookmarkStart w:name="z1407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243) разработка и утверждение правил проведения медицинского освидетельствования для установления факта употребления психоактивного вещества и состояния опьянения;</w:t>
      </w:r>
    </w:p>
    <w:bookmarkEnd w:id="314"/>
    <w:bookmarkStart w:name="z1408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244) разработка и утверждение правил разработки и пересмотра клинических протоколов; 245) разработка и утверждение правил организации оказания медицинской помощи на период введенного чрезвычайного положения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чрезвычайном положении";</w:t>
      </w:r>
    </w:p>
    <w:bookmarkEnd w:id="315"/>
    <w:bookmarkStart w:name="z1409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246) разработка и утверждение правил проведения конфиденциального аудита в медицинских организациях;</w:t>
      </w:r>
    </w:p>
    <w:bookmarkEnd w:id="316"/>
    <w:bookmarkStart w:name="z1410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247) разработка и утверждение стандартов питания в организациях здравоохранения и образования;</w:t>
      </w:r>
    </w:p>
    <w:bookmarkEnd w:id="3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248) исключен постановлением Правительства РК от 01.07.2023 </w:t>
      </w:r>
      <w:r>
        <w:rPr>
          <w:rFonts w:ascii="Times New Roman"/>
          <w:b w:val="false"/>
          <w:i w:val="false"/>
          <w:color w:val="000000"/>
          <w:sz w:val="28"/>
        </w:rPr>
        <w:t>№ 537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12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249) реализация международных проектов в области здравоохранения;</w:t>
      </w:r>
    </w:p>
    <w:bookmarkEnd w:id="318"/>
    <w:bookmarkStart w:name="z1413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250) осуществление государственного регулирования цен на лекарственные средства;</w:t>
      </w:r>
    </w:p>
    <w:bookmarkEnd w:id="319"/>
    <w:bookmarkStart w:name="z1414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251) осуществление государственного регулирования цен на изделия медицинского назначения, медицинские изделия для диагностики вне живого организма (in vitro), производимые на территории Республики Казахстан в рамках долгосрочных договоров поставки, заключенных с единым дистрибьютором, в рамках гарантированного объема бесплатной медицинской помощи и (или) в системе обязательного социального медицинского страхования;</w:t>
      </w:r>
    </w:p>
    <w:bookmarkEnd w:id="320"/>
    <w:bookmarkStart w:name="z1415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252) проведение аттестации на профессиональную компетентность лиц,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26 Кодекса;</w:t>
      </w:r>
    </w:p>
    <w:bookmarkEnd w:id="321"/>
    <w:bookmarkStart w:name="z1416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253) участие в разработке перечня профессий, работ и специальностей, занятых на работах с вредными условиями труда, в пользу которых агентами по уплате обязательных профессиональных пенсионных взносов за счет собственных средств осуществляются обязательные профессиональные пенсионные взносы;</w:t>
      </w:r>
    </w:p>
    <w:bookmarkEnd w:id="322"/>
    <w:bookmarkStart w:name="z1417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254) утверждение правил формирования, согласования и утверждения единого перспективного плана развития инфраструктуры здравоохранения;</w:t>
      </w:r>
    </w:p>
    <w:bookmarkEnd w:id="323"/>
    <w:bookmarkStart w:name="z1418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255) осуществление координации и методического руководства местных исполнительных органов в области здравоохранения;</w:t>
      </w:r>
    </w:p>
    <w:bookmarkEnd w:id="324"/>
    <w:bookmarkStart w:name="z1419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256) определение единой методологии для организаций, имеющих право на проведение оценки риска и установление порядка проведения оценки риска;</w:t>
      </w:r>
    </w:p>
    <w:bookmarkEnd w:id="325"/>
    <w:bookmarkStart w:name="z1420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257) разработка и утверждение положения о национальном координаторе по кадровым ресурсам здравоохранения;</w:t>
      </w:r>
    </w:p>
    <w:bookmarkEnd w:id="326"/>
    <w:bookmarkStart w:name="z1421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258) разработка и утверждение казахстанского национального лекарственного формуляра;</w:t>
      </w:r>
    </w:p>
    <w:bookmarkEnd w:id="327"/>
    <w:bookmarkStart w:name="z1422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259) разработка и утверждение правил формирования перечня закупа лекарственных средств и медицинских изделий в рамках гарантированного объема бесплатной медицинской помощи и (или) в системе обязательного социального медицинского страхования;</w:t>
      </w:r>
    </w:p>
    <w:bookmarkEnd w:id="328"/>
    <w:bookmarkStart w:name="z1423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260) разработка и утверждение перечня лекарственных средств и медицинских изделий, необходимых для оказания экстренной и неотложной медицинской помощи в организациях здравоохранения;</w:t>
      </w:r>
    </w:p>
    <w:bookmarkEnd w:id="329"/>
    <w:bookmarkStart w:name="z1424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261) разработка и утверждение минимальных стандартов оснащения организаций здравоохранения медицинскими изделиями;</w:t>
      </w:r>
    </w:p>
    <w:bookmarkEnd w:id="330"/>
    <w:bookmarkStart w:name="z1425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262) разработка и утверждение профессиональных стандартов в области здравоохранения;</w:t>
      </w:r>
    </w:p>
    <w:bookmarkEnd w:id="331"/>
    <w:bookmarkStart w:name="z1426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263) разработка и утверждение перечня медицинских противопоказаний, имеющихся у лиц с психическими, поведенческими расстройствами (заболеваниями), связанными с употреблением психоактивных веществ, в отношении которых не применяется направление в организацию, оказывающую медицинскую помощь в области психического здоровья;</w:t>
      </w:r>
    </w:p>
    <w:bookmarkEnd w:id="332"/>
    <w:bookmarkStart w:name="z1427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264) разработка и утверждение методики внедрения и оценки эффективности внедрения клинических протоколов в практическое здравоохранение;</w:t>
      </w:r>
    </w:p>
    <w:bookmarkEnd w:id="333"/>
    <w:bookmarkStart w:name="z1428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265) разработка и утверждение правил и условий изъятия, заготовки, хранения, консервации, транспортировки, трансплантации органов (части органа) и (или) тканей (части ткани) от донора к реципиенту;</w:t>
      </w:r>
    </w:p>
    <w:bookmarkEnd w:id="334"/>
    <w:bookmarkStart w:name="z1429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266) разработка и утверждение стандартов, систем классификации, справочников и номенклатуры в области цифрового здравоохранения;</w:t>
      </w:r>
    </w:p>
    <w:bookmarkEnd w:id="335"/>
    <w:bookmarkStart w:name="z1430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267) разработка и утверждение минимальных требований к медицинским цифровым системам в области здравоохранения;</w:t>
      </w:r>
    </w:p>
    <w:bookmarkEnd w:id="336"/>
    <w:bookmarkStart w:name="z1431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268) разработка и утверждение требований к цифровым ресурсам здравоохранения для оказания дистанционных медицинских услуг;</w:t>
      </w:r>
    </w:p>
    <w:bookmarkEnd w:id="337"/>
    <w:bookmarkStart w:name="z1432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269) разработка и утверждение инструкции по кодированию заболеваемости и смертности, инструкции по использованию международных классификаторов;</w:t>
      </w:r>
    </w:p>
    <w:bookmarkEnd w:id="338"/>
    <w:bookmarkStart w:name="z1433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270) утверждение методики формирования стоимости обучения по программам образования в области здравоохранения по согласованию с уполномоченным органом в области образования;</w:t>
      </w:r>
    </w:p>
    <w:bookmarkEnd w:id="339"/>
    <w:bookmarkStart w:name="z1434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271) формирование и утверждение предельных цен и наценки на лекарственные средства и (или) медицинские изделия в рамках гарантированного объема бесплатной медицинской помощи и (или) в системе обязательного социального медицинского страхования;</w:t>
      </w:r>
    </w:p>
    <w:bookmarkEnd w:id="340"/>
    <w:bookmarkStart w:name="z1435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272) разработка и утверждение по согласованию с антимонопольным органом предельных цен производителя на торговое наименование лекарственного средства, предельных цен на торговое наименование лекарственного средства для розничной и оптовой реализации, включенного в перечень лекарственных средств, подлежащих ценовому регулированию;</w:t>
      </w:r>
    </w:p>
    <w:bookmarkEnd w:id="341"/>
    <w:bookmarkStart w:name="z1436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273) определение перечня профессиональных заболеваний;</w:t>
      </w:r>
    </w:p>
    <w:bookmarkEnd w:id="342"/>
    <w:bookmarkStart w:name="z1437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274) определение цен на зарегистрированные и находящиеся в обращении в Республике Казахстан лекарственные средства для оптовой и розничной реализации, включенные в перечень лекарственных средств, подлежащих ценовому регулированию, а также на зарегистрированные лекарственные средства и изделия медицинского назначения в рамках гарантированного объема бесплатной медицинской помощи и (или) в системе обязательного социального медицинского страхования;</w:t>
      </w:r>
    </w:p>
    <w:bookmarkEnd w:id="343"/>
    <w:bookmarkStart w:name="z1438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275) утверждение перечня лекарственных средств, подлежащих ценовому регулированию для оптовой и розничной реализации, по согласованию с антимонопольным органом;</w:t>
      </w:r>
    </w:p>
    <w:bookmarkEnd w:id="344"/>
    <w:bookmarkStart w:name="z1439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276) утверждение предельной цены на торговое наименование лекарственного средства, изделия медицинского назначения, а также медицинского изделия для диагностики вне живого организма (in vitro), производимого на территории Республики Казахстан в рамках долгосрочного договора поставки, заключенного с единым дистрибьютором, в рамках гарантированного объема бесплатной медицинской помощи и (или) в системе обязательного социального медицинского страхования по согласованию с антимонопольным органом, предельной цены на международное непатентованное наименование лекарственного средства или техническую характеристику изделия медицинского назначения в рамках гарантированного объема бесплатной медицинской помощи и (или) в системе обязательного социального медицинского страхования;</w:t>
      </w:r>
    </w:p>
    <w:bookmarkEnd w:id="345"/>
    <w:bookmarkStart w:name="z1440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277) утверждение по согласованию с первыми руководителями уполномоченных государственных органов перечня заболеваний, при наличии которых предоставляется санаторно-курортное лечение лицам, уволенным с воинской службы, имеющим выслугу двадцать пять и более лет;</w:t>
      </w:r>
    </w:p>
    <w:bookmarkEnd w:id="346"/>
    <w:bookmarkStart w:name="z1441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278) обеспечение оказания медицинской помощи лицам, содержащимся в следственных изоляторах и учреждениях уголовно-исполнительной (пенитенциарной) системы;</w:t>
      </w:r>
    </w:p>
    <w:bookmarkEnd w:id="347"/>
    <w:bookmarkStart w:name="z1442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279) согласование проектов нормативных правовых актов, нормативных технических документов, национальных и (или) межгосударственных стандартов, связанных с вопросами обеспечения биологической безопасности;</w:t>
      </w:r>
    </w:p>
    <w:bookmarkEnd w:id="348"/>
    <w:bookmarkStart w:name="z1443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280) ведение государственной цифровой системы в области биологической безопасности;</w:t>
      </w:r>
    </w:p>
    <w:bookmarkEnd w:id="349"/>
    <w:bookmarkStart w:name="z1444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281) разработка и утверждение правил ведения учета, мониторинга и прогнозирования (моделирования) в области биологической безопасности;</w:t>
      </w:r>
    </w:p>
    <w:bookmarkEnd w:id="350"/>
    <w:bookmarkStart w:name="z1445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282) мониторинг за осуществлением учета субъектов, осуществляющих обращение с патогенными биологическими агентами, потенциально опасных биологических объектов, патогенных биологических агентов I и II групп патогенности и специалистов, осуществляющих обращение с ними;</w:t>
      </w:r>
    </w:p>
    <w:bookmarkEnd w:id="351"/>
    <w:bookmarkStart w:name="z1446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283) разработка правил формирования, ведения и содержания национальных коллекций патогенных и промышленных микроорганизмов и перечня организаций, уполномоченных на их формирование, ведение и содержание;</w:t>
      </w:r>
    </w:p>
    <w:bookmarkEnd w:id="352"/>
    <w:bookmarkStart w:name="z1447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284) согласование типовых программ профессиональной подготовки, переподготовки и повышения квалификации кадров в области биологической безопасности;</w:t>
      </w:r>
    </w:p>
    <w:bookmarkEnd w:id="353"/>
    <w:bookmarkStart w:name="z1448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285) разработка критериев отнесения патогенных биологических агентов к вызывающим особо опасные инфекционные заболевания и перечня патогенных биологических агентов с учетом классификации патогенных биологических агентов по патогенности и степени опасности;</w:t>
      </w:r>
    </w:p>
    <w:bookmarkEnd w:id="354"/>
    <w:bookmarkStart w:name="z1449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286) разработка и утверждение правил формирования кадрового резерва специалистов для осуществления обращения с патогенными биологическими агентами I и II групп патогенности;</w:t>
      </w:r>
    </w:p>
    <w:bookmarkEnd w:id="355"/>
    <w:bookmarkStart w:name="z1450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287) разработка и утверждение правил обеспечения биологической защиты;</w:t>
      </w:r>
    </w:p>
    <w:bookmarkEnd w:id="356"/>
    <w:bookmarkStart w:name="z1451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288) согласование методик управления биологическими рисками;</w:t>
      </w:r>
    </w:p>
    <w:bookmarkEnd w:id="357"/>
    <w:bookmarkStart w:name="z1452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289) разработка и утверждение перечня нормативных технических документов, национальных и (или) межгосударственных стандартов в области биологической безопасности;</w:t>
      </w:r>
    </w:p>
    <w:bookmarkEnd w:id="358"/>
    <w:bookmarkStart w:name="z1453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290) разработка и утверждение правил проведения мониторинга эффективности внешней оценки биологических рисков;</w:t>
      </w:r>
    </w:p>
    <w:bookmarkEnd w:id="359"/>
    <w:bookmarkStart w:name="z1454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291) мониторинг эффективности внешней оценки биологических рисков;</w:t>
      </w:r>
    </w:p>
    <w:bookmarkEnd w:id="360"/>
    <w:bookmarkStart w:name="z1455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292) анализ и прогнозирование биологических угроз;</w:t>
      </w:r>
    </w:p>
    <w:bookmarkEnd w:id="361"/>
    <w:bookmarkStart w:name="z1456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293) согласование целевых научных, научно-технических проектов и программ в области биологической безопасности;</w:t>
      </w:r>
    </w:p>
    <w:bookmarkEnd w:id="362"/>
    <w:bookmarkStart w:name="z1457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294) представление Республики Казахстан в международных организациях по вопросам обеспечения биологической безопасности;</w:t>
      </w:r>
    </w:p>
    <w:bookmarkEnd w:id="363"/>
    <w:bookmarkStart w:name="z1458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295) информирование общественности о состоянии биологической безопасности Республики Казахстан в соответствии с законодательством Республики Казахстан о доступе к информации;</w:t>
      </w:r>
    </w:p>
    <w:bookmarkEnd w:id="364"/>
    <w:bookmarkStart w:name="z1459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296) утверждение правил оказания медицинской помощи детям в период оздоровления и организованного отдыха;</w:t>
      </w:r>
    </w:p>
    <w:bookmarkEnd w:id="365"/>
    <w:bookmarkStart w:name="z1460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297) утверждение правил оказания медицинской помощи лицам, содержащимся в следственных изоляторах и учреждениях уголовно-исполнительной (пенитенциарной) системы;</w:t>
      </w:r>
    </w:p>
    <w:bookmarkEnd w:id="366"/>
    <w:bookmarkStart w:name="z1461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298) определение единого оператора в сфере закупа лекарственных средств и медицинских изделий, услуг у субъектов здравоохранения по согласованию с уполномоченным органом в сфере государственных закупок;</w:t>
      </w:r>
    </w:p>
    <w:bookmarkEnd w:id="367"/>
    <w:bookmarkStart w:name="z1462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299) определение порядка государственной регистрации, перерегистрации лекарственного средства или медицинского изделия, внесение изменений в регистрационное досье лекарственного средства или медицинского изделия;</w:t>
      </w:r>
    </w:p>
    <w:bookmarkEnd w:id="368"/>
    <w:bookmarkStart w:name="z1463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300) определение объема и кратности данных для предоставления в Национальный электронный паспорт здоровья и цифровые ресурсы;</w:t>
      </w:r>
    </w:p>
    <w:bookmarkEnd w:id="369"/>
    <w:bookmarkStart w:name="z1464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301) утверждение целевых групп лиц, подлежащих скрининговым исследованиям, а также правил, объема и периодичности проведения данных исследований;</w:t>
      </w:r>
    </w:p>
    <w:bookmarkEnd w:id="370"/>
    <w:bookmarkStart w:name="z1465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302) утверждение правил оказания первой помощи лицами без медицинского образования, в том числе прошедшими соответствующую подготовку;</w:t>
      </w:r>
    </w:p>
    <w:bookmarkEnd w:id="371"/>
    <w:bookmarkStart w:name="z1466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303) определение требований к организациям здравоохранения, осуществляющим подготовку сертифицированных тренеров для обучения граждан Республики Казахстан навыкам оказания первой помощи;</w:t>
      </w:r>
    </w:p>
    <w:bookmarkEnd w:id="372"/>
    <w:bookmarkStart w:name="z1467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304) утверждение правил проведения экспертизы лекарственных средств и медицинских изделий;</w:t>
      </w:r>
    </w:p>
    <w:bookmarkEnd w:id="373"/>
    <w:bookmarkStart w:name="z1468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305) утверждение перечня заболеваний для проведения медицинской реабилитации лицам, содержащимся в следственных изоляторах и учреждениях уголовно-исполнительной (пенитенциарной) системы;</w:t>
      </w:r>
    </w:p>
    <w:bookmarkEnd w:id="374"/>
    <w:bookmarkStart w:name="z1469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306) утверждение перечня заболеваний, для которых установлен более длительный срок нетрудоспособности более двух месяцев;</w:t>
      </w:r>
    </w:p>
    <w:bookmarkEnd w:id="375"/>
    <w:bookmarkStart w:name="z1470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307) утверждение правил обязательных предварительных и периодических медицинских осмотров, а также предсменное и иное медицинское освидетельствование;</w:t>
      </w:r>
    </w:p>
    <w:bookmarkEnd w:id="376"/>
    <w:bookmarkStart w:name="z1471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308) утверждение целевых групп лиц, подлежащих обязательным медицинским осмотрам, а также правил и периодичности их проведения, объема лабораторных и функциональных исследований, медицинских противопоказаний;</w:t>
      </w:r>
    </w:p>
    <w:bookmarkEnd w:id="377"/>
    <w:bookmarkStart w:name="z1472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309) утверждение правил оказания организациями первичной медико-санитарной помощи, медицинской помощи обучающимся организаций среднего образования, не относящихся к интернатным организациям;</w:t>
      </w:r>
    </w:p>
    <w:bookmarkEnd w:id="378"/>
    <w:bookmarkStart w:name="z1473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310) проведение единой государственной политики в области формирования здорового образа жизни населения, профилактики инвалидности;</w:t>
      </w:r>
    </w:p>
    <w:bookmarkEnd w:id="379"/>
    <w:bookmarkStart w:name="z1474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311) определяет протоколы диагностики, лечения заболеваний и реабилитации;</w:t>
      </w:r>
    </w:p>
    <w:bookmarkEnd w:id="380"/>
    <w:bookmarkStart w:name="z1475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312) разработка медицинской части индивидуальной программы абилитации и реабилитации лица с инвалидностью и осуществление ее выполнения;</w:t>
      </w:r>
    </w:p>
    <w:bookmarkEnd w:id="381"/>
    <w:bookmarkStart w:name="z2040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312-1) утверждение перечня медицинских показаний для оказания услуг по перевозке лиц с инвалидностью и детей с инвалидностью на инватакси по согласованию с уполномоченным органом в сфере социальной защиты населения;</w:t>
      </w:r>
    </w:p>
    <w:bookmarkEnd w:id="382"/>
    <w:bookmarkStart w:name="z1476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313) обеспечение профессиональной подготовки и переподготовки специалистов в области медико-социальной экспертизы;</w:t>
      </w:r>
    </w:p>
    <w:bookmarkEnd w:id="383"/>
    <w:bookmarkStart w:name="z1477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314) определение порядка проведения технических испытаний медицинских изделий;</w:t>
      </w:r>
    </w:p>
    <w:bookmarkEnd w:id="384"/>
    <w:bookmarkStart w:name="z1478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315) утверждение правил оказания доврачебной медицинской помощи;</w:t>
      </w:r>
    </w:p>
    <w:bookmarkEnd w:id="385"/>
    <w:bookmarkStart w:name="z1479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316) разработка и утверждение правил оказания сестринского ухода;</w:t>
      </w:r>
    </w:p>
    <w:bookmarkEnd w:id="386"/>
    <w:bookmarkStart w:name="z1480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317) определение порядка предоставления и оплаты дистанционных медицинских услуг;</w:t>
      </w:r>
    </w:p>
    <w:bookmarkEnd w:id="387"/>
    <w:bookmarkStart w:name="z1481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318) разработка и утверждение стандарта организации проведения лабораторной диагностики;</w:t>
      </w:r>
    </w:p>
    <w:bookmarkEnd w:id="388"/>
    <w:bookmarkStart w:name="z1482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319) определение перечня специалистов и специализаций, подлежащих сертификации специалистов в области здравоохранения;</w:t>
      </w:r>
    </w:p>
    <w:bookmarkEnd w:id="389"/>
    <w:bookmarkStart w:name="z1483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320) определение перечня медицинских противопоказаний проведения профилактических прививок;</w:t>
      </w:r>
    </w:p>
    <w:bookmarkEnd w:id="390"/>
    <w:bookmarkStart w:name="z1484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321) разрабатывает и утверждает правила целевой подготовки кадров с послевузовским образованием в области здравоохранения;</w:t>
      </w:r>
    </w:p>
    <w:bookmarkEnd w:id="391"/>
    <w:bookmarkStart w:name="z1485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322) осуществление государственной аттестации организаций образования, реализующих образовательные программы технического и профессионального, послесреднего образования в области здравоохранения;</w:t>
      </w:r>
    </w:p>
    <w:bookmarkEnd w:id="392"/>
    <w:bookmarkStart w:name="z1486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323) утверждение правил допуска в дошкольные организации детей, не получивших плановые профилактические прививки, и пороговый уровень коллективного иммунитета;</w:t>
      </w:r>
    </w:p>
    <w:bookmarkEnd w:id="393"/>
    <w:bookmarkStart w:name="z1825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323-1) осуществляет прием граждан и представителей юридических лиц, своевременное и полное рассмотрение, анализ, мониторинг и выявление системных проблем, поднимаемых населением в обращениях, сообщениях, откликах, предложениях, запросах, принятие по ним решений;</w:t>
      </w:r>
    </w:p>
    <w:bookmarkEnd w:id="394"/>
    <w:bookmarkStart w:name="z1827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323-2) организация доступа к генетическим ресурсам и совместному использованию выгод в области генетических ресурсов, связанных с производством лекарственных средств (вакцин);</w:t>
      </w:r>
    </w:p>
    <w:bookmarkEnd w:id="395"/>
    <w:bookmarkStart w:name="z1828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323-3) осуществление мониторинга использования генетических ресурсов в пределах своей компетенции и традиционных знаний, связанных с генетическими ресурсами;</w:t>
      </w:r>
    </w:p>
    <w:bookmarkEnd w:id="396"/>
    <w:bookmarkStart w:name="z1829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323-4) выдача обоснованного заключения для доступа к генетическим ресурсам лекарственных средств (вакцин);</w:t>
      </w:r>
    </w:p>
    <w:bookmarkEnd w:id="397"/>
    <w:bookmarkStart w:name="z1830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323-5) участие в реализации государственной политики в сфере контроля специфических товаров;</w:t>
      </w:r>
    </w:p>
    <w:bookmarkEnd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323-6) осуществление контроля специфических товаров в пределах компетенции, установленной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контроле специфических товаров" и законодательством Республики Казахстан;</w:t>
      </w:r>
    </w:p>
    <w:bookmarkStart w:name="z1835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323-7) утверждение перечня сильнодействующих веществ, оказывающих вредное воздействие на жизнь и здоровье человека;</w:t>
      </w:r>
    </w:p>
    <w:bookmarkEnd w:id="399"/>
    <w:bookmarkStart w:name="z32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323-8) определение единого дистрибьютора;</w:t>
      </w:r>
    </w:p>
    <w:bookmarkEnd w:id="400"/>
    <w:bookmarkStart w:name="z33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323-9) определение порядка, видов и объема медицинской помощи населению при чрезвычайных ситуациях, введении режима чрезвычайного положения;</w:t>
      </w:r>
    </w:p>
    <w:bookmarkEnd w:id="401"/>
    <w:bookmarkStart w:name="z34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323-10) определение национального оператора в области здравоохранения, его функций и полномочий;</w:t>
      </w:r>
    </w:p>
    <w:bookmarkEnd w:id="402"/>
    <w:bookmarkStart w:name="z35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323-11) определение функционального оператора в области здравоохранения;</w:t>
      </w:r>
    </w:p>
    <w:bookmarkEnd w:id="403"/>
    <w:bookmarkStart w:name="z36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323-12) определение случаев ввоза на территорию Республики Казахстан в качестве гуманитарной помощи лекарственных средств и медицинских изделий, не прошедших государственную регистрацию в Республике Казахстан;</w:t>
      </w:r>
    </w:p>
    <w:bookmarkEnd w:id="404"/>
    <w:bookmarkStart w:name="z37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323-13) утверждение критериев отнесения патогенных биологических агентов к вызывающим особо опасные инфекционные заболевания и перечня патогенных биологических агентов с учетом классификации патогенных биологических агентов по патогенности и степени опасности;</w:t>
      </w:r>
    </w:p>
    <w:bookmarkEnd w:id="405"/>
    <w:bookmarkStart w:name="z38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323-14) разработка и утверждение методики распределения объемов услуг и (или) средств субъектам здравоохранения по оказанию медицинской помощи в рамках гарантированного объема бесплатной медицинской помощи и (или) в системе обязательного социального медицинского страхования;</w:t>
      </w:r>
    </w:p>
    <w:bookmarkEnd w:id="406"/>
    <w:bookmarkStart w:name="z39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323-15) разработка и утверждение методики расчета индикаторов и рейтинговой оценки деятельности субъектов здравоохранения, претендующих на оказание медицинской помощи в рамках гарантированного объема бесплатной медицинской помощи и (или) в системе обязательного социального медицинского страхования;</w:t>
      </w:r>
    </w:p>
    <w:bookmarkEnd w:id="407"/>
    <w:bookmarkStart w:name="z1866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323-16) установление порядка планирования расходов по целевому взносу по согласованию с центральным уполномоченным органом по бюджетному планированию;</w:t>
      </w:r>
    </w:p>
    <w:bookmarkEnd w:id="408"/>
    <w:bookmarkStart w:name="z1867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323-17) установление порядка финансирования бюджетной программы, направленной на вложение целевого взноса, по согласованию с центральным уполномоченным органом по исполнению бюджета;</w:t>
      </w:r>
    </w:p>
    <w:bookmarkEnd w:id="409"/>
    <w:bookmarkStart w:name="z1836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323-18) утверждение типового договора вмененного медицинского страхования по согласованию с уполномоченным органом по регулированию, контролю и надзору финансового рынка и финансовых организаций;</w:t>
      </w:r>
    </w:p>
    <w:bookmarkEnd w:id="410"/>
    <w:bookmarkStart w:name="z1837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323-19) проведение функционального анализа деятельности в соответствии с методикой по проведению отраслевых (ведомственных) функциональных обзоров деятельности государственных органов, утверждаемой уполномоченным органом в сфере развития системы государственного управления;</w:t>
      </w:r>
    </w:p>
    <w:bookmarkEnd w:id="411"/>
    <w:bookmarkStart w:name="z1838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323-20) разработка, утверждение и реализация программы цифровой трансформации;</w:t>
      </w:r>
    </w:p>
    <w:bookmarkEnd w:id="412"/>
    <w:bookmarkStart w:name="z1839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323-21) установление перечня заболеваний, при наличии которых лицо не может принять ребенка на воспитание, по согласованию с уполномоченным органом в области образования;</w:t>
      </w:r>
    </w:p>
    <w:bookmarkEnd w:id="413"/>
    <w:bookmarkStart w:name="z1840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323-22) совместно с уполномоченными органами в области образования, социальной защиты участие в разработке стандартов социального обслуживания и социального обеспечения в сфере социальной и медико-педагогической коррекционной поддержки детей с ограниченными возможностями;</w:t>
      </w:r>
    </w:p>
    <w:bookmarkEnd w:id="414"/>
    <w:bookmarkStart w:name="z1841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323-23) определение минимального перечня медицинской помощи при вмененном медицинском страховании;</w:t>
      </w:r>
    </w:p>
    <w:bookmarkEnd w:id="415"/>
    <w:bookmarkStart w:name="z1842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323-24) определение порядка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услуг;</w:t>
      </w:r>
    </w:p>
    <w:bookmarkEnd w:id="416"/>
    <w:bookmarkStart w:name="z1843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323-25) определение порядка закупа услуг по хранению и транспортировке лекарственных средств и медицинских изделий, услуг по учету и реализации лекарственных средств и медицинских изделий единым дистрибьютором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страхования;</w:t>
      </w:r>
    </w:p>
    <w:bookmarkEnd w:id="417"/>
    <w:bookmarkStart w:name="z1859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323-26) внесение предложений в уполномоченный орган в области признания профессиональных квалификаций по внесению изменений и дополнений в реестр профессий;</w:t>
      </w:r>
    </w:p>
    <w:bookmarkEnd w:id="418"/>
    <w:bookmarkStart w:name="z1860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323-27) выработка предложений по разработке и (или) актуализации профессиональных стандартов и направление их в уполномоченный орган в области признания профессиональных квалификаций;</w:t>
      </w:r>
    </w:p>
    <w:bookmarkEnd w:id="419"/>
    <w:bookmarkStart w:name="z1861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323-28) формирование потребности рынка труда в признании профессиональных квалификаций с учетом актуальности профессий в текущем и будущем периодах по согласованию с местными исполнительными органами столицы, областей и городов республиканского значения;</w:t>
      </w:r>
    </w:p>
    <w:bookmarkEnd w:id="420"/>
    <w:bookmarkStart w:name="z1862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323-29) внесение предложений в уполномоченный орган в области признания профессиональных квалификаций по условиям признания профессиональных квалификаций;</w:t>
      </w:r>
    </w:p>
    <w:bookmarkEnd w:id="421"/>
    <w:bookmarkStart w:name="z1863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323-30) разработка и утверждение положения об отраслевых советах по профессиональным квалификациям;</w:t>
      </w:r>
    </w:p>
    <w:bookmarkEnd w:id="422"/>
    <w:bookmarkStart w:name="z1876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323-31) разработка и утверждение правил оплаты услуг независимых экспертов за экспертизу качества медицинских услуг (помощи);</w:t>
      </w:r>
    </w:p>
    <w:bookmarkEnd w:id="423"/>
    <w:bookmarkStart w:name="z1877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323-32) разработка и утверждение правил привлечения независимых экспертов и профильных специалистов для проведения экспертизы качества медицинских услуг (помощи), а также квалификационных требований к ним;</w:t>
      </w:r>
    </w:p>
    <w:bookmarkEnd w:id="424"/>
    <w:bookmarkStart w:name="z1878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323-33) разработка и утверждение требований к субъектам здравоохранения на оказание услуг независимых экспертов по экспертизе качества медицинских услуг (помощи);</w:t>
      </w:r>
    </w:p>
    <w:bookmarkEnd w:id="425"/>
    <w:bookmarkStart w:name="z1879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323-34) разработка и утверждение правил проведения расследования в сфере оказания медицинских услуг (помощи);</w:t>
      </w:r>
    </w:p>
    <w:bookmarkEnd w:id="426"/>
    <w:bookmarkStart w:name="z1880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323-35) определение перечня требований, нарушение которых влечет применение мер оперативного реагирования, а также определение в отношении конкретных нарушений требований конкретного вида меры оперативного реагирования, условий ее применения и срока действия данной меры (при необходимости);</w:t>
      </w:r>
    </w:p>
    <w:bookmarkEnd w:id="427"/>
    <w:bookmarkStart w:name="z1881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323-36) разработка и утверждение правил осуществления контрольного закупа в сфере санитарно-эпидемиологического благополучия населения;</w:t>
      </w:r>
    </w:p>
    <w:bookmarkEnd w:id="428"/>
    <w:bookmarkStart w:name="z1882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323-37) осуществление государственного контроля за соблюдением требований к размещению рекламы подконтрольной государственному санитарно-эпидемиологическому контролю и надзору продукции (товаров), подлежащей (подлежащих) государственной регистрации;</w:t>
      </w:r>
    </w:p>
    <w:bookmarkEnd w:id="429"/>
    <w:bookmarkStart w:name="z1883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323-38) выдача свидетельства об освобождении морского судна от санитарного контроля либо прохождении морским судном санитарного контроля в соответствии с международными медико-санитарными правилами;</w:t>
      </w:r>
    </w:p>
    <w:bookmarkEnd w:id="430"/>
    <w:bookmarkStart w:name="z1884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323-39) разработка и утверждение правил осуществления изъятия и отзыва продукции (товара), не соответствующей (не соответствующего) требованиям технических регламентов и (или) единым санитарно-эпидемиологическим и гигиеническим требованиям Евразийского экономического союза;</w:t>
      </w:r>
    </w:p>
    <w:bookmarkEnd w:id="431"/>
    <w:bookmarkStart w:name="z1885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323-40) осуществление государственного контроля в сфере обращения лекарственных средств, медицинских изделий, а также за оборотом наркотических средств, психотропных веществ и прекурсоров в области здравоохранения;</w:t>
      </w:r>
    </w:p>
    <w:bookmarkEnd w:id="432"/>
    <w:bookmarkStart w:name="z1886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323-41) утверждение перечня субъектов (объектов) высокого, среднего и низкого риска, подлежащих государственному контролю и надзору в сфере оказания медицинских услуг (помощи), по согласованию с уполномоченным органом по предпринимательству;</w:t>
      </w:r>
    </w:p>
    <w:bookmarkEnd w:id="433"/>
    <w:bookmarkStart w:name="z1887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323-42) утверждение перечня продукции, подлежащей государственному контролю и надзору в сфере санитарно-эпидемиологического благополучия населения;</w:t>
      </w:r>
    </w:p>
    <w:bookmarkEnd w:id="434"/>
    <w:bookmarkStart w:name="z1888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323-43) утверждение правил осуществления рекламы подконтрольной государственному санитарно-эпидемиологическому контролю и надзору продукции (товаров), подлежащей (подлежащих) государственной регистрации;</w:t>
      </w:r>
    </w:p>
    <w:bookmarkEnd w:id="435"/>
    <w:bookmarkStart w:name="z1889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323-44) разработка и утверждение правил регистрации всех случаев профессиональных заболеваний и (или) отравлений, в том числе подозрений на профессиональные заболевания и (или) отравления, обусловленные воздействием на работника вредных производственных факторов в связи с выполнением работником своих трудовых (служебных) обязанностей либо иных действий по собственной инициативе в интересах работодателя, в том числе после прекращения трудовых отношений с работодателем, субъектами здравоохранения, оказывающими специализированную медицинскую помощь в области профессиональной патологии и экспертизы, по месту их выявления;</w:t>
      </w:r>
    </w:p>
    <w:bookmarkEnd w:id="436"/>
    <w:bookmarkStart w:name="z1890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323-45) разработка и утверждение правил учета организациями здравоохранения, оказывающими специализированную медицинскую помощь в области профессиональной патологии и экспертизы, а также государственного учета и ведения отчетности государственными органами и организациями санитарно-эпидемиологической службы случаев профессиональных заболеваний и (или) отравлений;</w:t>
      </w:r>
    </w:p>
    <w:bookmarkEnd w:id="437"/>
    <w:bookmarkStart w:name="z1891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323-46) утверждение перечня организаций дополнительного образования по медицинским специальностям;</w:t>
      </w:r>
    </w:p>
    <w:bookmarkEnd w:id="438"/>
    <w:bookmarkStart w:name="z1892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323-47) осуществление государственного контроля и надзора в области здравоохранения в сфере оказания медицинских услуг (помощи);</w:t>
      </w:r>
    </w:p>
    <w:bookmarkEnd w:id="439"/>
    <w:bookmarkStart w:name="z1893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323-48) осуществление государственного контроля и надзора в области здравоохранения, предусмотренного в сфере санитарно-эпидемиологического благополучия населения;</w:t>
      </w:r>
    </w:p>
    <w:bookmarkEnd w:id="440"/>
    <w:bookmarkStart w:name="z1894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323-49) утверждение порядка отбора проб (образцов) продукции (товара) для проведения санитарно-эпидемиологической экспертизы;</w:t>
      </w:r>
    </w:p>
    <w:bookmarkEnd w:id="441"/>
    <w:bookmarkStart w:name="z1895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323-50) разработка перечня, предусмотренного </w:t>
      </w:r>
      <w:r>
        <w:rPr>
          <w:rFonts w:ascii="Times New Roman"/>
          <w:b w:val="false"/>
          <w:i w:val="false"/>
          <w:color w:val="000000"/>
          <w:sz w:val="28"/>
        </w:rPr>
        <w:t>подпунктом 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28 Закона Республики Казахстан "О разрешениях и уведомлениях";</w:t>
      </w:r>
    </w:p>
    <w:bookmarkEnd w:id="442"/>
    <w:bookmarkStart w:name="z1896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323-51) разработка и утверждение перечня документации, обязательной для заполнения медицинскими работниками;</w:t>
      </w:r>
    </w:p>
    <w:bookmarkEnd w:id="443"/>
    <w:bookmarkStart w:name="z1897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323-52) разработка и утверждение типового договора сострахования профессиональной ответственности медицинских работников по согласованию с уполномоченным органом по регулированию, контролю и надзору финансового рынка и финансовых организаций;</w:t>
      </w:r>
    </w:p>
    <w:bookmarkEnd w:id="444"/>
    <w:bookmarkStart w:name="z1898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323-53) разработка и утверждение правил страхования профессиональной ответственности медицинских работников по согласованию с уполномоченным органом по регулированию, контролю и надзору финансового рынка и финансовых организаций;</w:t>
      </w:r>
    </w:p>
    <w:bookmarkEnd w:id="445"/>
    <w:bookmarkStart w:name="z1899" w:id="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323-54) определение порядка деятельности независимой экспертной комиссии и минимальных требований по установлению наличия (отсутствия) факта причинения вреда жизни и здоровью пациента в результате осуществления медицинской деятельности;</w:t>
      </w:r>
    </w:p>
    <w:bookmarkEnd w:id="446"/>
    <w:bookmarkStart w:name="z1900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323-55) осуществление анализа фактов наступления медицинского инцидента и страховых случаев посредством внутреннего аудита медицинской организации;</w:t>
      </w:r>
    </w:p>
    <w:bookmarkEnd w:id="447"/>
    <w:bookmarkStart w:name="z1901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323-56) определение порядка формирования и ведения единого реестра учета фактов наступления медицинского инцидента и страховых случаев;</w:t>
      </w:r>
    </w:p>
    <w:bookmarkEnd w:id="448"/>
    <w:bookmarkStart w:name="z1902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323-57) предоставление единовременной выплаты победителям республиканского конкурса "Лучший в профессии" в каждой номинации в размере пятисоткратного месячного расчетного показателя, установленного законом о республиканском бюджете и действующего на 1 января соответствующего финансового года;</w:t>
      </w:r>
    </w:p>
    <w:bookmarkEnd w:id="449"/>
    <w:bookmarkStart w:name="z1903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323-58) разработка и утверждение правил присвоения звания "Лучший в профессии";</w:t>
      </w:r>
    </w:p>
    <w:bookmarkEnd w:id="450"/>
    <w:bookmarkStart w:name="z1904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323-59) рассмотрение петиции в рамках компетенции;</w:t>
      </w:r>
    </w:p>
    <w:bookmarkEnd w:id="451"/>
    <w:bookmarkStart w:name="z1905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323-60) разработка и утверждение порядка и условий оказания психологической помощи лицам, совершившим административное, уголовное правонарушение с применением насилия, в организациях здравоохранения;</w:t>
      </w:r>
    </w:p>
    <w:bookmarkEnd w:id="452"/>
    <w:bookmarkStart w:name="z1906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323-61) размещение на интернет-ресурсе государственного органа в сфере санитарно-эпидемиологического благополучия населения реестра продукции (товара), не соответствующей (не соответствующего) требованиям технических регламентов и (или) единым санитарно-эпидемиологическим и гигиеническим требованиям Евразийского экономического союза;</w:t>
      </w:r>
    </w:p>
    <w:bookmarkEnd w:id="453"/>
    <w:bookmarkStart w:name="z1907" w:id="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323-62) осуществление контроля за соблюдением предельных цен лекарственных средств по торговым наименованиям, а также разрешительного контроля до выдачи разрешения и (или) приложения к разрешению, а также по направленному уведомлению;</w:t>
      </w:r>
    </w:p>
    <w:bookmarkEnd w:id="454"/>
    <w:bookmarkStart w:name="z1908" w:id="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323-63) определение перечня стратегически важных лекарственных средств и медицинских изделий;</w:t>
      </w:r>
    </w:p>
    <w:bookmarkEnd w:id="455"/>
    <w:bookmarkStart w:name="z1909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323-64) утверждение требований к профильному эксперту, привлекаемому в качестве эксперта;</w:t>
      </w:r>
    </w:p>
    <w:bookmarkEnd w:id="456"/>
    <w:bookmarkStart w:name="z1910" w:id="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323-65) утверждение предупреждения о вреде курения;</w:t>
      </w:r>
    </w:p>
    <w:bookmarkEnd w:id="457"/>
    <w:bookmarkStart w:name="z1911" w:id="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323-66) утверждение эскизов предупреждений о вреде потребления табачных изделий и никотина;</w:t>
      </w:r>
    </w:p>
    <w:bookmarkEnd w:id="458"/>
    <w:bookmarkStart w:name="z1945" w:id="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323-67) утверждение программ помощи несовершеннолетним, подвергшимся насилию, жестокому обращению, буллингу, а также несовершеннолетним, в присутствии которых совершены правонарушения против личности;</w:t>
      </w:r>
    </w:p>
    <w:bookmarkEnd w:id="459"/>
    <w:bookmarkStart w:name="z1929" w:id="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323-68) согласование лицензии на предоставление образовательно-оздоровительных услуг несовершеннолетним;</w:t>
      </w:r>
    </w:p>
    <w:bookmarkEnd w:id="460"/>
    <w:bookmarkStart w:name="z1919" w:id="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323-69) осуществление государственного контроля и надзора за соблюдением требований, установленных законодательством Республики Казахстан в области производства и оборота органической продукции, на стадии реализации органической продукции;</w:t>
      </w:r>
    </w:p>
    <w:bookmarkEnd w:id="461"/>
    <w:bookmarkStart w:name="z1917" w:id="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323-70) согласование списка разрешенных средств, применяемых при производстве органической продукции;</w:t>
      </w:r>
    </w:p>
    <w:bookmarkEnd w:id="462"/>
    <w:bookmarkStart w:name="z1918" w:id="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323-71) согласование правил производства и оборота органической продукции;</w:t>
      </w:r>
    </w:p>
    <w:bookmarkEnd w:id="463"/>
    <w:bookmarkStart w:name="z1937"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323-72) участие в формировании государственной политики и принятие мер по противодействию теневой экономике;</w:t>
      </w:r>
    </w:p>
    <w:bookmarkEnd w:id="464"/>
    <w:bookmarkStart w:name="z1938"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323-73) определение перечня должностей и организаций, которым предоставлено право отпускать гражданам лекарственные препараты, содержащие наркотические средства, психотропные вещества и прекурсоры, по согласованию с уполномоченным государственным органом в сфере оборота наркотических средств, психотропных веществ, их аналогов и прекурсоров и уполномоченным органом в области ветеринарии;</w:t>
      </w:r>
    </w:p>
    <w:bookmarkEnd w:id="465"/>
    <w:bookmarkStart w:name="z1939" w:id="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323-74) обеспечение общества и государства объективной информацией о состоянии системы здравоохранения путем размещения официальной статистической и иной информации в открытом доступе, определяемой согласно единому перечню открытых данных государственных органов, размещаемых на интернет-портале открытых данных;</w:t>
      </w:r>
    </w:p>
    <w:bookmarkEnd w:id="466"/>
    <w:bookmarkStart w:name="z1940" w:id="4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323-75) определение порядка прохождения поддерживающего лечения лиц, подвергавшихся принудительному лечению в связи с употреблением психоактивных веществ, после выписки из организации, оказывающей медицинскую помощь в области психического здоровья, кроме выписанных по постановлению суда как излечившихся досрочно;</w:t>
      </w:r>
    </w:p>
    <w:bookmarkEnd w:id="467"/>
    <w:bookmarkStart w:name="z1941" w:id="4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323-76) определение порядка стоимости исследований, консалтинговых услуг по согласованию с центральным уполномоченным органом по бюджетному планированию;</w:t>
      </w:r>
    </w:p>
    <w:bookmarkEnd w:id="468"/>
    <w:bookmarkStart w:name="z1942" w:id="4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323-77) определение порядка стоимости государственного задания по согласованию с центральным уполномоченным органом по бюджетному планированию;</w:t>
      </w:r>
    </w:p>
    <w:bookmarkEnd w:id="469"/>
    <w:bookmarkStart w:name="z1943" w:id="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323-78) разработка и утверждение порядка планирования расходов из бюджета в фонд социального медицинского страхования путем выделения трансфертов юридическим лицам, составления отчетности об использовании бюджетных средств, форм и сроков ее представления, а также требований к представляемой информации о ходе и результатах использования бюджетных средств по согласованию с центральными уполномоченными органами по бюджетному планированию и по исполнению бюджета;</w:t>
      </w:r>
    </w:p>
    <w:bookmarkEnd w:id="4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323-79) определение порядка составления отчетности об использовании целевого взноса, форм и сроков ее представления, а также требований к представляемой информации о ходе и результатах использования целевого взноса по согласованию с центральным уполномоченным органом по исполнению бюджета;</w:t>
      </w:r>
    </w:p>
    <w:bookmarkStart w:name="z1946" w:id="4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323-80) утверждение правил формирования перечня организаций дополнительного образования по медицинским специальностям;</w:t>
      </w:r>
    </w:p>
    <w:bookmarkEnd w:id="471"/>
    <w:bookmarkStart w:name="z1947" w:id="4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323-81) обеспечение ведомственного статистического наблюдения в сфере санитарно-эпидемиологического благополучия населения;</w:t>
      </w:r>
    </w:p>
    <w:bookmarkEnd w:id="472"/>
    <w:bookmarkStart w:name="z1948" w:id="4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323-82) определение порядка осуществления учета и систематизации документов, представленных заявителем при государственной регистрации, перерегистрации и внесении изменений в регистрационное досье лекарственного средства или медицинского изделия;</w:t>
      </w:r>
    </w:p>
    <w:bookmarkEnd w:id="473"/>
    <w:bookmarkStart w:name="z1949" w:id="4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323-83) утверждение перечня лекарственных средств и медицинских изделий, закупаемых единым дистрибьютором в рамках долгосрочных договоров поставки лекарственных средств и медицинских изделий;</w:t>
      </w:r>
    </w:p>
    <w:bookmarkEnd w:id="474"/>
    <w:bookmarkStart w:name="z1950" w:id="4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323-84) утверждение предельных цен на торговое наименование лекарственного средства для розничной и оптовой реализации;</w:t>
      </w:r>
    </w:p>
    <w:bookmarkEnd w:id="475"/>
    <w:bookmarkStart w:name="z1951" w:id="4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323-85) утверждение в пределах своей компетенции правовых актов и форм учетной и отчетной документации в сфере оказания медицинских услуг (помощи);</w:t>
      </w:r>
    </w:p>
    <w:bookmarkEnd w:id="476"/>
    <w:bookmarkStart w:name="z1952" w:id="4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323-86) утверждение правил аккредитации в области здравоохранения;</w:t>
      </w:r>
    </w:p>
    <w:bookmarkEnd w:id="477"/>
    <w:bookmarkStart w:name="z1953" w:id="4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323-87) утверждение правил, сроков проведения постаккредитационного мониторинга и отзыва свидетельства об аккредитации в области здравоохранения;</w:t>
      </w:r>
    </w:p>
    <w:bookmarkEnd w:id="478"/>
    <w:bookmarkStart w:name="z1954" w:id="4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323-88) утверждение правил предоставления информации (экстренного извещения) о случаях наступления смерти беременных, рожениц, а также в случае смерти родильниц в течение сорока двух календарных дней после родов, внезапной смерти пациентов при оказании им плановой медицинской помощи (первичной медико-санитарной и специализированной помощи, в том числе высокотехнологичных медицинских услуг);</w:t>
      </w:r>
    </w:p>
    <w:bookmarkEnd w:id="479"/>
    <w:bookmarkStart w:name="z1955" w:id="4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323-89) утверждение правил ведения реестра независимых экспертов, а также оснований включения в единый реестр независимых экспертов и исключения из него;</w:t>
      </w:r>
    </w:p>
    <w:bookmarkEnd w:id="480"/>
    <w:bookmarkStart w:name="z1956" w:id="4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323-90) утверждение правил организации деятельности единого медицинского информационного call-центра и регламента его деятельности;</w:t>
      </w:r>
    </w:p>
    <w:bookmarkEnd w:id="481"/>
    <w:bookmarkStart w:name="z1957" w:id="4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323-91) утверждение в пределах своей компетенции правовых актов и форм учетной и отчетной документации в сфере санитарно-эпидемиологического благополучия населения;</w:t>
      </w:r>
    </w:p>
    <w:bookmarkEnd w:id="482"/>
    <w:bookmarkStart w:name="z1958" w:id="4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323-92) утверждение правил экспертизы установления связи профессионального заболевания с выполнением трудовых (служебных) обязанностей;</w:t>
      </w:r>
    </w:p>
    <w:bookmarkEnd w:id="483"/>
    <w:bookmarkStart w:name="z1959" w:id="4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323-93) утверждение правил предоставления информации по медицинским отходам;</w:t>
      </w:r>
    </w:p>
    <w:bookmarkEnd w:id="484"/>
    <w:bookmarkStart w:name="z1960" w:id="4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323-94) утверждение правил предоставления в государственный орган в сфере санитарно-эпидемиологического благополучия населения информации (экстренного извещения) о случаях инфекционных заболеваний, отравлений;</w:t>
      </w:r>
    </w:p>
    <w:bookmarkEnd w:id="485"/>
    <w:bookmarkStart w:name="z1961" w:id="4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323-95) утверждение перечня эпидемически значимых объектов;</w:t>
      </w:r>
    </w:p>
    <w:bookmarkEnd w:id="486"/>
    <w:bookmarkStart w:name="z1962" w:id="4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323-96) утверждение правил гигиенического обучения лиц декретированной группы населения;</w:t>
      </w:r>
    </w:p>
    <w:bookmarkEnd w:id="487"/>
    <w:bookmarkStart w:name="z1963" w:id="4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323-97) утверждение правил ведения реестра продукции, не соответствующей требованиям нормативных правовых актов в сфере санитарно-эпидемиологического благополучия населения;</w:t>
      </w:r>
    </w:p>
    <w:bookmarkEnd w:id="488"/>
    <w:bookmarkStart w:name="z1964" w:id="4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323-98) утверждение правил взаимодействия государственных органов при проведении санитарно-противоэпидемических и санитарно-профилактических мероприятий;</w:t>
      </w:r>
    </w:p>
    <w:bookmarkEnd w:id="489"/>
    <w:bookmarkStart w:name="z1965" w:id="4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323-99) утверждение перечня отдельных видов пищевой продукции, подлежащей государственному контролю и надзору в сфере санитарно-эпидемиологического благополучия населения, в производстве которой используется нейодированная соль;</w:t>
      </w:r>
    </w:p>
    <w:bookmarkEnd w:id="490"/>
    <w:bookmarkStart w:name="z1966" w:id="4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323-100) утверждение перечня медицинских противопоказаний для заключения трудового договора на тяжелые работы, работы с вредными и (или) опасными условиями труда, на подземные работы, а также для допуска к работе лица, относящегося к декретированной группе населения;</w:t>
      </w:r>
    </w:p>
    <w:bookmarkEnd w:id="491"/>
    <w:bookmarkStart w:name="z1967" w:id="4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323-101) утверждение квалификационных требований к лицензируемому виду деятельности на оказание услуг по дезинфекции, дезинсекции, дератизации в области здравоохранения;</w:t>
      </w:r>
    </w:p>
    <w:bookmarkEnd w:id="492"/>
    <w:bookmarkStart w:name="z1968" w:id="4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323-102) утверждение правил формирования, ведения и содержания рабочих коллекций патогенных и промышленных микроорганизмов, используемых в сфере санитарно-эпидемиологического благополучия населения;</w:t>
      </w:r>
    </w:p>
    <w:bookmarkEnd w:id="493"/>
    <w:bookmarkStart w:name="z1969" w:id="4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323-103) утверждение правил выдачи, возобновления действия, переоформления, прекращения действия разрешений на обращение с патогенными биологическими агентами и приложений к ним;</w:t>
      </w:r>
    </w:p>
    <w:bookmarkEnd w:id="494"/>
    <w:bookmarkStart w:name="z1970" w:id="4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323-104) утверждение квалификационных требований, предъявляемых к осуществлению обращения с патогенными биологическими агентами;</w:t>
      </w:r>
    </w:p>
    <w:bookmarkEnd w:id="495"/>
    <w:bookmarkStart w:name="z1971" w:id="4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323-105) утверждение в пределах своей компетенции правовых актов и форм учетной и отчетной документации в сфере обращения лекарственных средств и медицинских изделий;</w:t>
      </w:r>
    </w:p>
    <w:bookmarkEnd w:id="496"/>
    <w:bookmarkStart w:name="z1972" w:id="4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323-106) утверждение стандартов надлежащих фармацевтических практик;</w:t>
      </w:r>
    </w:p>
    <w:bookmarkEnd w:id="497"/>
    <w:bookmarkStart w:name="z1973" w:id="4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323-107) утверждение правил оптовой и розничной реализации лекарственных средств и медицинских изделий;</w:t>
      </w:r>
    </w:p>
    <w:bookmarkEnd w:id="498"/>
    <w:bookmarkStart w:name="z1974" w:id="4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323-108) утверждение правил проведения инспектирования в сфере обращения лекарственных средств и медицинских изделий;</w:t>
      </w:r>
    </w:p>
    <w:bookmarkEnd w:id="499"/>
    <w:bookmarkStart w:name="z1975" w:id="5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323-109) утверждение правил формирования фармацевтического инспектората, ведения реестра фармацевтических инспекторов Республики Казахстан;</w:t>
      </w:r>
    </w:p>
    <w:bookmarkEnd w:id="500"/>
    <w:bookmarkStart w:name="z1976" w:id="5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323-110) утверждение правил отбора с рынка, в том числе в медицинских организациях, лекарственных средств и медицинских изделий, подлежащих контролю качества с учетом риск-ориентированного подхода;</w:t>
      </w:r>
    </w:p>
    <w:bookmarkEnd w:id="501"/>
    <w:bookmarkStart w:name="z1977" w:id="5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323-111) утверждение правил обучения граждан Республики Казахстан навыкам оказания первой помощи, а также перечня экстренных и неотложных состояний, при которых оказывается первая помощь;</w:t>
      </w:r>
    </w:p>
    <w:bookmarkEnd w:id="502"/>
    <w:bookmarkStart w:name="z1978" w:id="5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323-112) утверждение стандарта оказания первой помощи;</w:t>
      </w:r>
    </w:p>
    <w:bookmarkEnd w:id="503"/>
    <w:bookmarkStart w:name="z1979" w:id="5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323-113) утверждение правил организации медицинской помощи по охране репродуктивного и психического здоровья несовершеннолетних в возрасте от десяти до восемнадцати лет и молодежи;</w:t>
      </w:r>
    </w:p>
    <w:bookmarkEnd w:id="504"/>
    <w:bookmarkStart w:name="z1980" w:id="5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323-114) утверждение стандартов организации оказания медицинской помощи;</w:t>
      </w:r>
    </w:p>
    <w:bookmarkEnd w:id="505"/>
    <w:bookmarkStart w:name="z1981" w:id="5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323-115) утверждение правил использования денежных средств от физических и юридических лиц, в том числе пенсионных выплат и государственных социальных пособий, зачисляемых на контрольный счет наличности государственной психиатрической организации специализированного типа с интенсивным наблюдением, для использования лицами с психическими, поведенческими расстройствами (заболеваниями), находящимися на принудительном лечении;</w:t>
      </w:r>
    </w:p>
    <w:bookmarkEnd w:id="506"/>
    <w:bookmarkStart w:name="z1982" w:id="5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323-116) утверждение правил динамического наблюдения, а также прекращения динамического наблюдения за лицами с психическими, поведенческими расстройствами (заболеваниями);</w:t>
      </w:r>
    </w:p>
    <w:bookmarkEnd w:id="507"/>
    <w:bookmarkStart w:name="z1983" w:id="5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323-117) утверждение правил определения иммунологической совместимости тканей при трансплантации органов (части органа) и (или) тканей (части ткани), а также положения о деятельности HLA-лаборатории;</w:t>
      </w:r>
    </w:p>
    <w:bookmarkEnd w:id="508"/>
    <w:bookmarkStart w:name="z1984" w:id="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323-118) утверждение перечня показаний и противопоказаний для трансплантации искусственных органов (части органа) и (или) тканей (части ткани);</w:t>
      </w:r>
    </w:p>
    <w:bookmarkEnd w:id="5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323-119) утверждение положения о клинической базе, клинике организации образования в области здравоохранения, университетской больнице, базе резидентуры, интегрированном академическом медицинском центре и требований, предъявляемых к ним;</w:t>
      </w:r>
    </w:p>
    <w:bookmarkStart w:name="z1989" w:id="5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323-120) утверждение методики планирования объемов медицинской помощи в рамках гарантированного объема бесплатной медицинской помощи и медицинской помощи в системе обязательного социального медицинского страхования на основе потребности населения;</w:t>
      </w:r>
    </w:p>
    <w:bookmarkEnd w:id="510"/>
    <w:bookmarkStart w:name="z1986" w:id="5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323-121) определение перечня требований, нарушение которых влечет применение мер оперативного реагирования, а также определение в отношении конкретных нарушений требований конкретный вид меры оперативного реагирования, условия ее применения и срок действия данной меры (при необходимости);</w:t>
      </w:r>
    </w:p>
    <w:bookmarkEnd w:id="511"/>
    <w:bookmarkStart w:name="z1990" w:id="5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323-122) определение порядка обеспечения лекарственными средствами для лечения орфанных заболеваний, осуществляемого в рамках гарантированного объема бесплатной медицинской помощи и за счет иных источников;</w:t>
      </w:r>
    </w:p>
    <w:bookmarkEnd w:id="512"/>
    <w:bookmarkStart w:name="z1991" w:id="5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323-123) определение скрининговых исследований на раннее выявление наследственных врожденных пороков и отклонений развития;</w:t>
      </w:r>
    </w:p>
    <w:bookmarkEnd w:id="513"/>
    <w:bookmarkStart w:name="z1992" w:id="5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323-124) определение перечня заболеваний при оказании услуг по профилактике и диагностике, включенных в специализированную медицинскую помощь в амбулаторных условиях в рамках гарантированного объема бесплатной медицинской помощи;</w:t>
      </w:r>
    </w:p>
    <w:bookmarkEnd w:id="514"/>
    <w:bookmarkStart w:name="z1993" w:id="5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323-125) определение скрининговых исследований на раннее выявление артериальной гипертонии, ишемической болезни сердца, глаукомы, сахарного диабета, вирусных гепатитов В и С и других, включенных в специализированную медицинскую помощь в амбулаторных условиях в рамках гарантированного объема бесплатной медицинской помощи;</w:t>
      </w:r>
    </w:p>
    <w:bookmarkEnd w:id="515"/>
    <w:bookmarkStart w:name="z1994" w:id="5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323-126) утверждение перечня социально значимых заболеваний, включающего в том числе туберкулез, ВИЧ-инфекцию, злокачественные новообразования, хронические вирусные гепатиты и цирроз печени, психические, поведенческие расстройства (заболевания), орфанные заболевания, дегенеративные болезни нервной системы, демиелинизирующие болезни центральной нервной системы, эпилепсию, острый инфаркт миокарда в течение первых шести месяцев, инсульты в течение одного года;</w:t>
      </w:r>
    </w:p>
    <w:bookmarkEnd w:id="5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15 предусматривается дополнить подпунктом 323-127) в соответствии с постановлением Правительства РК от 06.11.2025 </w:t>
      </w:r>
      <w:r>
        <w:rPr>
          <w:rFonts w:ascii="Times New Roman"/>
          <w:b w:val="false"/>
          <w:i w:val="false"/>
          <w:color w:val="ff0000"/>
          <w:sz w:val="28"/>
        </w:rPr>
        <w:t>№ 930</w:t>
      </w:r>
      <w:r>
        <w:rPr>
          <w:rFonts w:ascii="Times New Roman"/>
          <w:b w:val="false"/>
          <w:i w:val="false"/>
          <w:color w:val="ff0000"/>
          <w:sz w:val="28"/>
        </w:rPr>
        <w:t xml:space="preserve"> (</w:t>
      </w:r>
      <w:r>
        <w:rPr>
          <w:rFonts w:ascii="Times New Roman"/>
          <w:b w:val="false"/>
          <w:i w:val="false"/>
          <w:color w:val="ff0000"/>
          <w:sz w:val="28"/>
        </w:rPr>
        <w:t>вводится</w:t>
      </w:r>
      <w:r>
        <w:rPr>
          <w:rFonts w:ascii="Times New Roman"/>
          <w:b w:val="false"/>
          <w:i w:val="false"/>
          <w:color w:val="ff0000"/>
          <w:sz w:val="28"/>
        </w:rPr>
        <w:t xml:space="preserve">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87" w:id="5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323-128) участие в оценке производства заявителей для включения в реестр казахстанских товаропроизводителей;</w:t>
      </w:r>
    </w:p>
    <w:bookmarkEnd w:id="517"/>
    <w:bookmarkStart w:name="z1988" w:id="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323-129) участие в пределах своей компетенции в разработке условий производства, производственных и технологических операций;</w:t>
      </w:r>
    </w:p>
    <w:bookmarkEnd w:id="5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323-130) утверждение порядка формирования реестра эпидемически значимых субъектов (объектов) в сфере санитарно-эпидемиологического благополучия населения и его формы;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323-131) утверждение форм полугодового списка субъектов (объектов) особого контроля и надзора, актов о назначении, продлении сроков, результатах проверки субъектов (объектов) особого контроля и надзора, решения Главного государственного санитарного врача Республики Казахстан о проведении мониторинга, акта о результатах мониторинга, предписания об устранении выявленных нарушений;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323-132) определение порядка проведения государственной аттестации в отношении организаций, реализующих образовательные программы технического и профессионального, послесреднего образования в области здравоохранения;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323-133) обеспечение организации медицинской помощи лицам, имеющим зависимость (алкоголь, наркотические средства, психотропные вещества, их аналоги, другие одурманивающие вещества), в том числе игровую (лудомания);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323-134) координация организации мероприятий по профилактике наркомании, алкоголизма и суицидов в области здравоохранения;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323-135) участие в разработке совместных мероприятий в области здравоохранения при взаимодействии с субъектами профилактики правонарушений;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Пункт 15 предусматривается дополнить пунктами 323-136), 323-137), 323-138), 323-139), 323-140), 323-141), 323-142), 323-143), 323-144), 323-145), 323-146) в соответствии с постановлением Правительства РК от 22.06.2026 </w:t>
      </w:r>
      <w:r>
        <w:rPr>
          <w:rFonts w:ascii="Times New Roman"/>
          <w:b w:val="false"/>
          <w:i w:val="false"/>
          <w:color w:val="ff0000"/>
          <w:sz w:val="28"/>
        </w:rPr>
        <w:t>№ 536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01.01.2027).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323-146) организация хранения и освежения материальных ценностей мобилизационного резерва;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323-147) разработка и утверждение плана гражданской обороны Министерства;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323-148) проведение мероприятий по предупреждению пожаров в подведомственных организациях;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323-149) разработка и утверждение плана действий по ликвидации чрезвычайных ситуаций глобального и регионального масштабов по согласованию с уполномоченным органом в сфере гражданской защиты;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323-150) обеспечение создания запасных (городских) и вспомогательных пунктов управления;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323-151) внесение предложения в уполномоченный орган в области мобилизационной подготовки по объемам финансирования мероприятий по мобилизационной подготовке и мобилизации;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323-152) организация и проведение работы по бронированию военнообязанных;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323-153) обеспечение соблюдения законов и иных нормативных правовых актов Республики Казахстан в области мобилизационной подготовки и мобилизации;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323-154) участие в проведении военно-экономических и командно-штабных учений;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323-155) утверждение правил определения степени тяжести производственной травмы;</w:t>
      </w:r>
    </w:p>
    <w:bookmarkStart w:name="z1487" w:id="5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324) осуществление иных функций, предусмотренных Кодексом, иными законами Республики Казахстан, актами Президента Республики Казахстан и Правительства Республики Казахстан.</w:t>
      </w:r>
    </w:p>
    <w:bookmarkEnd w:id="5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с изменениями, внесенными постановлениями Правительства РК от 05.12.2022 </w:t>
      </w:r>
      <w:r>
        <w:rPr>
          <w:rFonts w:ascii="Times New Roman"/>
          <w:b w:val="false"/>
          <w:i w:val="false"/>
          <w:color w:val="000000"/>
          <w:sz w:val="28"/>
        </w:rPr>
        <w:t>№ 973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16.03.2023 </w:t>
      </w:r>
      <w:r>
        <w:rPr>
          <w:rFonts w:ascii="Times New Roman"/>
          <w:b w:val="false"/>
          <w:i w:val="false"/>
          <w:color w:val="000000"/>
          <w:sz w:val="28"/>
        </w:rPr>
        <w:t>№ 222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14.04.2023 </w:t>
      </w:r>
      <w:r>
        <w:rPr>
          <w:rFonts w:ascii="Times New Roman"/>
          <w:b w:val="false"/>
          <w:i w:val="false"/>
          <w:color w:val="000000"/>
          <w:sz w:val="28"/>
        </w:rPr>
        <w:t>№ 307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11.05.2023 </w:t>
      </w:r>
      <w:r>
        <w:rPr>
          <w:rFonts w:ascii="Times New Roman"/>
          <w:b w:val="false"/>
          <w:i w:val="false"/>
          <w:color w:val="000000"/>
          <w:sz w:val="28"/>
        </w:rPr>
        <w:t>№ 361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16.06.2023 </w:t>
      </w:r>
      <w:r>
        <w:rPr>
          <w:rFonts w:ascii="Times New Roman"/>
          <w:b w:val="false"/>
          <w:i w:val="false"/>
          <w:color w:val="000000"/>
          <w:sz w:val="28"/>
        </w:rPr>
        <w:t>№ 483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01.07.2023 </w:t>
      </w:r>
      <w:r>
        <w:rPr>
          <w:rFonts w:ascii="Times New Roman"/>
          <w:b w:val="false"/>
          <w:i w:val="false"/>
          <w:color w:val="000000"/>
          <w:sz w:val="28"/>
        </w:rPr>
        <w:t>№ 537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30.06.2023 </w:t>
      </w:r>
      <w:r>
        <w:rPr>
          <w:rFonts w:ascii="Times New Roman"/>
          <w:b w:val="false"/>
          <w:i w:val="false"/>
          <w:color w:val="000000"/>
          <w:sz w:val="28"/>
        </w:rPr>
        <w:t>№ 528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01.07.2023); от 01.09.2023 </w:t>
      </w:r>
      <w:r>
        <w:rPr>
          <w:rFonts w:ascii="Times New Roman"/>
          <w:b w:val="false"/>
          <w:i w:val="false"/>
          <w:color w:val="000000"/>
          <w:sz w:val="28"/>
        </w:rPr>
        <w:t>№ 762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04.09.2023 </w:t>
      </w:r>
      <w:r>
        <w:rPr>
          <w:rFonts w:ascii="Times New Roman"/>
          <w:b w:val="false"/>
          <w:i w:val="false"/>
          <w:color w:val="000000"/>
          <w:sz w:val="28"/>
        </w:rPr>
        <w:t>№ 764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04.09.2023); от 13.07.2024 </w:t>
      </w:r>
      <w:r>
        <w:rPr>
          <w:rFonts w:ascii="Times New Roman"/>
          <w:b w:val="false"/>
          <w:i w:val="false"/>
          <w:color w:val="000000"/>
          <w:sz w:val="28"/>
        </w:rPr>
        <w:t>№ 550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22.07.2024 </w:t>
      </w:r>
      <w:r>
        <w:rPr>
          <w:rFonts w:ascii="Times New Roman"/>
          <w:b w:val="false"/>
          <w:i w:val="false"/>
          <w:color w:val="000000"/>
          <w:sz w:val="28"/>
        </w:rPr>
        <w:t>№ 582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12.09.2024 </w:t>
      </w:r>
      <w:r>
        <w:rPr>
          <w:rFonts w:ascii="Times New Roman"/>
          <w:b w:val="false"/>
          <w:i w:val="false"/>
          <w:color w:val="000000"/>
          <w:sz w:val="28"/>
        </w:rPr>
        <w:t>№ 745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12.12.2024) ; от 23.12.2024 </w:t>
      </w:r>
      <w:r>
        <w:rPr>
          <w:rFonts w:ascii="Times New Roman"/>
          <w:b w:val="false"/>
          <w:i w:val="false"/>
          <w:color w:val="000000"/>
          <w:sz w:val="28"/>
        </w:rPr>
        <w:t>№ 1098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25.04.2025 </w:t>
      </w:r>
      <w:r>
        <w:rPr>
          <w:rFonts w:ascii="Times New Roman"/>
          <w:b w:val="false"/>
          <w:i w:val="false"/>
          <w:color w:val="000000"/>
          <w:sz w:val="28"/>
        </w:rPr>
        <w:t>№ 274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21.07.2025 </w:t>
      </w:r>
      <w:r>
        <w:rPr>
          <w:rFonts w:ascii="Times New Roman"/>
          <w:b w:val="false"/>
          <w:i w:val="false"/>
          <w:color w:val="000000"/>
          <w:sz w:val="28"/>
        </w:rPr>
        <w:t>№ 553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06.11.2025 </w:t>
      </w:r>
      <w:r>
        <w:rPr>
          <w:rFonts w:ascii="Times New Roman"/>
          <w:b w:val="false"/>
          <w:i w:val="false"/>
          <w:color w:val="000000"/>
          <w:sz w:val="28"/>
        </w:rPr>
        <w:t>№ 930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2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04.03.2026 </w:t>
      </w:r>
      <w:r>
        <w:rPr>
          <w:rFonts w:ascii="Times New Roman"/>
          <w:b w:val="false"/>
          <w:i w:val="false"/>
          <w:color w:val="000000"/>
          <w:sz w:val="28"/>
        </w:rPr>
        <w:t>№ 144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22.06.2026 </w:t>
      </w:r>
      <w:r>
        <w:rPr>
          <w:rFonts w:ascii="Times New Roman"/>
          <w:b w:val="false"/>
          <w:i w:val="false"/>
          <w:color w:val="000000"/>
          <w:sz w:val="28"/>
        </w:rPr>
        <w:t>№ 536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</w:t>
      </w:r>
      <w:r>
        <w:rPr>
          <w:rFonts w:ascii="Times New Roman"/>
          <w:b w:val="false"/>
          <w:i w:val="false"/>
          <w:color w:val="000000"/>
          <w:sz w:val="28"/>
        </w:rPr>
        <w:t>п. 2</w:t>
      </w:r>
      <w:r>
        <w:rPr>
          <w:rFonts w:ascii="Times New Roman"/>
          <w:b w:val="false"/>
          <w:i w:val="false"/>
          <w:color w:val="ff0000"/>
          <w:sz w:val="28"/>
        </w:rPr>
        <w:t xml:space="preserve">.); от 29.08.2026 </w:t>
      </w:r>
      <w:r>
        <w:rPr>
          <w:rFonts w:ascii="Times New Roman"/>
          <w:b w:val="false"/>
          <w:i w:val="false"/>
          <w:color w:val="000000"/>
          <w:sz w:val="28"/>
        </w:rPr>
        <w:t>№ 786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01.10.2026 </w:t>
      </w:r>
      <w:r>
        <w:rPr>
          <w:rFonts w:ascii="Times New Roman"/>
          <w:b w:val="false"/>
          <w:i w:val="false"/>
          <w:color w:val="000000"/>
          <w:sz w:val="28"/>
        </w:rPr>
        <w:t>№ 864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88" w:id="5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Статус, полномочия первого руководителя Министерства</w:t>
      </w:r>
    </w:p>
    <w:bookmarkEnd w:id="520"/>
    <w:bookmarkStart w:name="z1489" w:id="5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Руководство Министерством осуществляется первым руководителем, который несет персональную ответственность за выполнение возложенных на Министерство задач и осуществление им своих полномочий.</w:t>
      </w:r>
    </w:p>
    <w:bookmarkEnd w:id="521"/>
    <w:bookmarkStart w:name="z1490" w:id="5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Первый руководитель Министерства назначается на должность и освобождается от должности в соответствии с законодательством Республики Казахстан.</w:t>
      </w:r>
    </w:p>
    <w:bookmarkEnd w:id="522"/>
    <w:bookmarkStart w:name="z1491" w:id="5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Первый руководитель Министерства имеет заместителей (первый вице-министр, вице-министры), которые назначаются на должности и освобождаются от должностей в соответствии с законодательством Республики Казахстан.</w:t>
      </w:r>
    </w:p>
    <w:bookmarkEnd w:id="523"/>
    <w:bookmarkStart w:name="z1492" w:id="5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Полномочия первого руководителя Министерства:</w:t>
      </w:r>
    </w:p>
    <w:bookmarkEnd w:id="524"/>
    <w:bookmarkStart w:name="z1493" w:id="5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формирует политику в области здравоохранения;</w:t>
      </w:r>
    </w:p>
    <w:bookmarkEnd w:id="525"/>
    <w:bookmarkStart w:name="z1494" w:id="5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обеспечивает межотраслевую координацию в пределах, предусмотренных законодательством Республики Казахстан;</w:t>
      </w:r>
    </w:p>
    <w:bookmarkEnd w:id="526"/>
    <w:bookmarkStart w:name="z1495" w:id="5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определяет компетенцию и порядок взаимодействия ведомств с иными государственными органами;</w:t>
      </w:r>
    </w:p>
    <w:bookmarkEnd w:id="527"/>
    <w:bookmarkStart w:name="z1496" w:id="5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пределах компетенции Министерства принимает нормативные правовые акты;</w:t>
      </w:r>
    </w:p>
    <w:bookmarkEnd w:id="528"/>
    <w:bookmarkStart w:name="z1497" w:id="5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представляет Министерство в Курултае Республики Казахстан, иных государственных органах и организациях;</w:t>
      </w:r>
    </w:p>
    <w:bookmarkEnd w:id="529"/>
    <w:bookmarkStart w:name="z1498" w:id="5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утверждает стратегические и программные документы Министерства;</w:t>
      </w:r>
    </w:p>
    <w:bookmarkEnd w:id="530"/>
    <w:bookmarkStart w:name="z1499" w:id="5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осуществляет руководство деятельностью подведомственных организаций здравоохранения;</w:t>
      </w:r>
    </w:p>
    <w:bookmarkEnd w:id="531"/>
    <w:bookmarkStart w:name="z1500" w:id="5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определяет полномочия своих заместителей;</w:t>
      </w:r>
    </w:p>
    <w:bookmarkEnd w:id="532"/>
    <w:bookmarkStart w:name="z1501" w:id="5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утверждает подзаконные нормативные правовые акты, определяющие порядок оказания государственных услуг;</w:t>
      </w:r>
    </w:p>
    <w:bookmarkEnd w:id="533"/>
    <w:bookmarkStart w:name="z1502" w:id="5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принимает решения по другим вопросам, отнесенным к его компетенции.</w:t>
      </w:r>
    </w:p>
    <w:bookmarkEnd w:id="534"/>
    <w:bookmarkStart w:name="z1503" w:id="5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первого руководителя Министерства в период его отсутствия осуществляется лицом, его замещающим в соответствии с действующим законодательством.</w:t>
      </w:r>
    </w:p>
    <w:bookmarkEnd w:id="5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постановлением Правительства РК от 01.10.2026 </w:t>
      </w:r>
      <w:r>
        <w:rPr>
          <w:rFonts w:ascii="Times New Roman"/>
          <w:b w:val="false"/>
          <w:i w:val="false"/>
          <w:color w:val="000000"/>
          <w:sz w:val="28"/>
        </w:rPr>
        <w:t>№ 864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04" w:id="5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Первый руководитель определяет полномочия своих заместителей в соответствии с действующим законодательством Республики Казахстан.</w:t>
      </w:r>
    </w:p>
    <w:bookmarkEnd w:id="536"/>
    <w:bookmarkStart w:name="z1505" w:id="5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Аппарат Министерства возглавляет руководитель аппарата, назначаемый на должность и освобождаемый от должности в соответствии с действующим законодательством Республики Казахстан.</w:t>
      </w:r>
    </w:p>
    <w:bookmarkEnd w:id="537"/>
    <w:bookmarkStart w:name="z1506" w:id="5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Имущество Министерства</w:t>
      </w:r>
    </w:p>
    <w:bookmarkEnd w:id="538"/>
    <w:bookmarkStart w:name="z1507" w:id="5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Министерство может иметь на праве оперативного управления обособленное имущество в случаях, предусмотренных законодательством.</w:t>
      </w:r>
    </w:p>
    <w:bookmarkEnd w:id="539"/>
    <w:bookmarkStart w:name="z1508" w:id="5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Министерства формируется за счет имущества, переданного ему собственником, а также имущества (включая денежные доходы), приобретенного в результате собственной деятельности, и иных источников, не запрещенных законодательством Республики Казахстан.</w:t>
      </w:r>
    </w:p>
    <w:bookmarkEnd w:id="540"/>
    <w:bookmarkStart w:name="z1509" w:id="5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Имущество, закрепленное за Министерством, относится к республиканской собственности.</w:t>
      </w:r>
    </w:p>
    <w:bookmarkEnd w:id="541"/>
    <w:bookmarkStart w:name="z1510" w:id="5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Министерство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bookmarkEnd w:id="542"/>
    <w:bookmarkStart w:name="z1511" w:id="5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Реорганизация и упразднение Министерства</w:t>
      </w:r>
    </w:p>
    <w:bookmarkEnd w:id="543"/>
    <w:bookmarkStart w:name="z1512" w:id="5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Реорганизация и упразднение Министерства осуществляются в соответствии с законодательством Республики Казахстан.</w:t>
      </w:r>
    </w:p>
    <w:bookmarkEnd w:id="544"/>
    <w:bookmarkStart w:name="z1513" w:id="5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организаций, находящихся в ведении Министерства </w:t>
      </w:r>
    </w:p>
    <w:bookmarkEnd w:id="5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– в редакции постановления Правительства РК от 17.11.2022 </w:t>
      </w:r>
      <w:r>
        <w:rPr>
          <w:rFonts w:ascii="Times New Roman"/>
          <w:b w:val="false"/>
          <w:i w:val="false"/>
          <w:color w:val="ff0000"/>
          <w:sz w:val="28"/>
        </w:rPr>
        <w:t>№ 913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08.12.2022 </w:t>
      </w:r>
      <w:r>
        <w:rPr>
          <w:rFonts w:ascii="Times New Roman"/>
          <w:b w:val="false"/>
          <w:i w:val="false"/>
          <w:color w:val="ff0000"/>
          <w:sz w:val="28"/>
        </w:rPr>
        <w:t>№ 997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28.12.2022 </w:t>
      </w:r>
      <w:r>
        <w:rPr>
          <w:rFonts w:ascii="Times New Roman"/>
          <w:b w:val="false"/>
          <w:i w:val="false"/>
          <w:color w:val="ff0000"/>
          <w:sz w:val="28"/>
        </w:rPr>
        <w:t>№ 1080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подписания и </w:t>
      </w:r>
      <w:r>
        <w:rPr>
          <w:rFonts w:ascii="Times New Roman"/>
          <w:b w:val="false"/>
          <w:i w:val="false"/>
          <w:color w:val="ff0000"/>
          <w:sz w:val="28"/>
        </w:rPr>
        <w:t>действует</w:t>
      </w:r>
      <w:r>
        <w:rPr>
          <w:rFonts w:ascii="Times New Roman"/>
          <w:b w:val="false"/>
          <w:i w:val="false"/>
          <w:color w:val="ff0000"/>
          <w:sz w:val="28"/>
        </w:rPr>
        <w:t xml:space="preserve"> до 01.09.2024); от 22.02.2023 </w:t>
      </w:r>
      <w:r>
        <w:rPr>
          <w:rFonts w:ascii="Times New Roman"/>
          <w:b w:val="false"/>
          <w:i w:val="false"/>
          <w:color w:val="ff0000"/>
          <w:sz w:val="28"/>
        </w:rPr>
        <w:t>№ 148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14.07.2023 </w:t>
      </w:r>
      <w:r>
        <w:rPr>
          <w:rFonts w:ascii="Times New Roman"/>
          <w:b w:val="false"/>
          <w:i w:val="false"/>
          <w:color w:val="ff0000"/>
          <w:sz w:val="28"/>
        </w:rPr>
        <w:t>№ 573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01.12.2023 </w:t>
      </w:r>
      <w:r>
        <w:rPr>
          <w:rFonts w:ascii="Times New Roman"/>
          <w:b w:val="false"/>
          <w:i w:val="false"/>
          <w:color w:val="ff0000"/>
          <w:sz w:val="28"/>
        </w:rPr>
        <w:t>№ 1075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24.04.2024 </w:t>
      </w:r>
      <w:r>
        <w:rPr>
          <w:rFonts w:ascii="Times New Roman"/>
          <w:b w:val="false"/>
          <w:i w:val="false"/>
          <w:color w:val="ff0000"/>
          <w:sz w:val="28"/>
        </w:rPr>
        <w:t>№ 320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22.07.2024 </w:t>
      </w:r>
      <w:r>
        <w:rPr>
          <w:rFonts w:ascii="Times New Roman"/>
          <w:b w:val="false"/>
          <w:i w:val="false"/>
          <w:color w:val="ff0000"/>
          <w:sz w:val="28"/>
        </w:rPr>
        <w:t>№ 582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29.10.2024 </w:t>
      </w:r>
      <w:r>
        <w:rPr>
          <w:rFonts w:ascii="Times New Roman"/>
          <w:b w:val="false"/>
          <w:i w:val="false"/>
          <w:color w:val="ff0000"/>
          <w:sz w:val="28"/>
        </w:rPr>
        <w:t>№ 902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10.07.2026 </w:t>
      </w:r>
      <w:r>
        <w:rPr>
          <w:rFonts w:ascii="Times New Roman"/>
          <w:b w:val="false"/>
          <w:i w:val="false"/>
          <w:color w:val="ff0000"/>
          <w:sz w:val="28"/>
        </w:rPr>
        <w:t>№ 604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01.09.2026); от 03.08.2026 </w:t>
      </w:r>
      <w:r>
        <w:rPr>
          <w:rFonts w:ascii="Times New Roman"/>
          <w:b w:val="false"/>
          <w:i w:val="false"/>
          <w:color w:val="ff0000"/>
          <w:sz w:val="28"/>
        </w:rPr>
        <w:t>№ 695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1514" w:id="5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"Казахский республиканский лепрозорий".</w:t>
      </w:r>
    </w:p>
    <w:bookmarkEnd w:id="546"/>
    <w:bookmarkStart w:name="z1515" w:id="5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Государственное учреждение "Республиканская психиатрическая больница специализированного типа с интенсивным наблюдением".</w:t>
      </w:r>
    </w:p>
    <w:bookmarkEnd w:id="547"/>
    <w:bookmarkStart w:name="z1516" w:id="5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Государственное учреждение "Республиканский центр специального медицинского обеспечения".</w:t>
      </w:r>
    </w:p>
    <w:bookmarkEnd w:id="548"/>
    <w:bookmarkStart w:name="z1517" w:id="5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Республиканское государственное предприятие на праве хозяйственного ведения "Национальный научный центр развития здравоохранения имени Салидат Каирбековой".</w:t>
      </w:r>
    </w:p>
    <w:bookmarkEnd w:id="549"/>
    <w:bookmarkStart w:name="z1518" w:id="5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Республиканское государственное предприятие на праве хозяйственного ведения "Национальный научный центр травматологии и ортопедии имени академика Батпенова Н.Д.".</w:t>
      </w:r>
    </w:p>
    <w:bookmarkEnd w:id="550"/>
    <w:bookmarkStart w:name="z1519" w:id="5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Республиканское государственное предприятие на праве хозяйственного ведения "Научно-производственный центр трансфузиологии".</w:t>
      </w:r>
    </w:p>
    <w:bookmarkEnd w:id="551"/>
    <w:bookmarkStart w:name="z1520" w:id="5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Республиканское государственное предприятие на праве хозяйственного ведения "Национальный координационный центр экстренной медицины".</w:t>
      </w:r>
    </w:p>
    <w:bookmarkEnd w:id="552"/>
    <w:bookmarkStart w:name="z1521" w:id="5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Республиканское государственное предприятие на праве хозяйственного ведения "Республиканский научно-практический центр психического здоровья".</w:t>
      </w:r>
    </w:p>
    <w:bookmarkEnd w:id="55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9. Исключен постановлением Правительства РК от 28.12.2022 </w:t>
      </w:r>
      <w:r>
        <w:rPr>
          <w:rFonts w:ascii="Times New Roman"/>
          <w:b w:val="false"/>
          <w:i w:val="false"/>
          <w:color w:val="000000"/>
          <w:sz w:val="28"/>
        </w:rPr>
        <w:t>№ 1080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подписания и </w:t>
      </w:r>
      <w:r>
        <w:rPr>
          <w:rFonts w:ascii="Times New Roman"/>
          <w:b w:val="false"/>
          <w:i w:val="false"/>
          <w:color w:val="000000"/>
          <w:sz w:val="28"/>
        </w:rPr>
        <w:t>действует</w:t>
      </w:r>
      <w:r>
        <w:rPr>
          <w:rFonts w:ascii="Times New Roman"/>
          <w:b w:val="false"/>
          <w:i w:val="false"/>
          <w:color w:val="ff0000"/>
          <w:sz w:val="28"/>
        </w:rPr>
        <w:t xml:space="preserve"> до 01.09.2024).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23" w:id="5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Республиканское государственное на праве хозяйственного ведения "Казахский научный центр дерматологии и инфекционных заболеваний".</w:t>
      </w:r>
    </w:p>
    <w:bookmarkEnd w:id="5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11. Исключен постановлением Правительства РК от 10.07.2026 </w:t>
      </w:r>
      <w:r>
        <w:rPr>
          <w:rFonts w:ascii="Times New Roman"/>
          <w:b w:val="false"/>
          <w:i w:val="false"/>
          <w:color w:val="000000"/>
          <w:sz w:val="28"/>
        </w:rPr>
        <w:t>№ 604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01.09.2026).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25" w:id="5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Республиканское государственное предприятие на праве хозяйственного ведения "Республиканский клинический госпиталь для ветеранов Отечественной войны".</w:t>
      </w:r>
    </w:p>
    <w:bookmarkEnd w:id="555"/>
    <w:bookmarkStart w:name="z1526" w:id="5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Республиканское государственное предприятие на праве хозяйственного ведения "Национальный научный центр фтизиопульмонологии Республики Казахстан".</w:t>
      </w:r>
    </w:p>
    <w:bookmarkEnd w:id="556"/>
    <w:bookmarkStart w:name="z1527" w:id="5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Республиканское государственное предприятие на праве хозяйственного ведения "Центральный клинический госпиталь для ветеранов Отечественной войны".</w:t>
      </w:r>
    </w:p>
    <w:bookmarkEnd w:id="557"/>
    <w:bookmarkStart w:name="z1528" w:id="5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Республиканское государственное предприятие на праве хозяйственного ведения "Научно-исследовательский институт курортологии и медицинской реабилитации".</w:t>
      </w:r>
    </w:p>
    <w:bookmarkEnd w:id="558"/>
    <w:bookmarkStart w:name="z1529" w:id="5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Республиканское государственное предприятие на праве хозяйственного ведения "Республиканский центр по координации трансплантации и высокотехнологичных медицинских услуг".</w:t>
      </w:r>
    </w:p>
    <w:bookmarkEnd w:id="55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17. Исключен постановлением Правительства РК от 10.07.2026 </w:t>
      </w:r>
      <w:r>
        <w:rPr>
          <w:rFonts w:ascii="Times New Roman"/>
          <w:b w:val="false"/>
          <w:i w:val="false"/>
          <w:color w:val="000000"/>
          <w:sz w:val="28"/>
        </w:rPr>
        <w:t>№ 604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01.09.2026).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31" w:id="5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Товарищество с ограниченной ответственностью "СК-Фармация".</w:t>
      </w:r>
    </w:p>
    <w:bookmarkEnd w:id="560"/>
    <w:bookmarkStart w:name="z1532" w:id="5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Акционерное общество "Национальный центр нейрохирургии".</w:t>
      </w:r>
    </w:p>
    <w:bookmarkEnd w:id="561"/>
    <w:bookmarkStart w:name="z1533" w:id="5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Акционерное общество "Национальный холдинг "QazBioPharm".</w:t>
      </w:r>
    </w:p>
    <w:bookmarkEnd w:id="562"/>
    <w:bookmarkStart w:name="z1534" w:id="5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Некоммерческое акционерное общество "Фонд социального медицинского страхования".</w:t>
      </w:r>
    </w:p>
    <w:bookmarkEnd w:id="563"/>
    <w:bookmarkStart w:name="z1535" w:id="5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Некоммерческое акционерное общество "Медицинский университет Астана".</w:t>
      </w:r>
    </w:p>
    <w:bookmarkEnd w:id="564"/>
    <w:bookmarkStart w:name="z1536" w:id="5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Некоммерческое акционерное общество "Казахский национальный медицинский университет имени С.Д. Асфендиярова".</w:t>
      </w:r>
    </w:p>
    <w:bookmarkEnd w:id="5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24. Исключен постановлением Правительства РК от 24.04.2024 </w:t>
      </w:r>
      <w:r>
        <w:rPr>
          <w:rFonts w:ascii="Times New Roman"/>
          <w:b w:val="false"/>
          <w:i w:val="false"/>
          <w:color w:val="000000"/>
          <w:sz w:val="28"/>
        </w:rPr>
        <w:t>№ 320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38" w:id="5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Некоммерческое акционерное общество "Западно-Казахстанский медицинский университет имени Марата Оспанова".</w:t>
      </w:r>
    </w:p>
    <w:bookmarkEnd w:id="566"/>
    <w:bookmarkStart w:name="z1539" w:id="5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Некоммерческое акционерное общество "Медицинский университет Семей".</w:t>
      </w:r>
    </w:p>
    <w:bookmarkEnd w:id="567"/>
    <w:bookmarkStart w:name="z1540" w:id="5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Некоммерческое акционерное общество "Turar Healthcare".</w:t>
      </w:r>
    </w:p>
    <w:bookmarkEnd w:id="568"/>
    <w:bookmarkStart w:name="z1541" w:id="5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Некоммерческое акционерное общество "Национальный центр детской реабилитации".</w:t>
      </w:r>
    </w:p>
    <w:bookmarkEnd w:id="569"/>
    <w:bookmarkStart w:name="z1826" w:id="5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Товарищество с ограниченной ответственностью "Национальный научный онкологический центр</w:t>
      </w:r>
    </w:p>
    <w:bookmarkEnd w:id="570"/>
    <w:bookmarkStart w:name="z1844" w:id="5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Республиканское государственное предприятие на праве хозяйственного ведения "Национальный центр общественного здравоохранения" Министерства здравоохранения Республики Казахстан.</w:t>
      </w:r>
    </w:p>
    <w:bookmarkEnd w:id="571"/>
    <w:bookmarkStart w:name="z1864" w:id="5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Республиканское государственное предприятие на праве хозяйственного ведения "Республиканский центр первичной медико-санитарной помощи" Министерства здравоохранения Республики Казахстан.</w:t>
      </w:r>
    </w:p>
    <w:bookmarkEnd w:id="572"/>
    <w:bookmarkStart w:name="z1868" w:id="5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Некоммерческое акционерное общество "Карагандинский медицинский университет".</w:t>
      </w:r>
    </w:p>
    <w:bookmarkEnd w:id="573"/>
    <w:bookmarkStart w:name="z1869" w:id="5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Некоммерческое акционерное общество "Национальный центр гигиены труда и профессиональных заболеваний".</w:t>
      </w:r>
    </w:p>
    <w:bookmarkEnd w:id="574"/>
    <w:bookmarkStart w:name="z1913" w:id="5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Акционерное общество "КазМедТех".</w:t>
      </w:r>
    </w:p>
    <w:bookmarkEnd w:id="575"/>
    <w:bookmarkStart w:name="z1914" w:id="5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Республиканское государственное предприятие на праве хозяйственного ведения "Республиканский центр электронного здравоохранения".</w:t>
      </w:r>
    </w:p>
    <w:bookmarkEnd w:id="576"/>
    <w:bookmarkStart w:name="z1542" w:id="5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государственных предприятий и государственных учреждений-территориальных подразделений Комитета санитарно-эпидемиологического контроля Министерства здравоохранения Республики Казахстан</w:t>
      </w:r>
    </w:p>
    <w:bookmarkEnd w:id="5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с изменениями, внесенными постановлениями Правительства РК от 23.02.2023 года </w:t>
      </w:r>
      <w:r>
        <w:rPr>
          <w:rFonts w:ascii="Times New Roman"/>
          <w:b w:val="false"/>
          <w:i w:val="false"/>
          <w:color w:val="ff0000"/>
          <w:sz w:val="28"/>
        </w:rPr>
        <w:t>№ 160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23.05.2023 </w:t>
      </w:r>
      <w:r>
        <w:rPr>
          <w:rFonts w:ascii="Times New Roman"/>
          <w:b w:val="false"/>
          <w:i w:val="false"/>
          <w:color w:val="ff0000"/>
          <w:sz w:val="28"/>
        </w:rPr>
        <w:t>№ 394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14.07.2023 </w:t>
      </w:r>
      <w:r>
        <w:rPr>
          <w:rFonts w:ascii="Times New Roman"/>
          <w:b w:val="false"/>
          <w:i w:val="false"/>
          <w:color w:val="ff0000"/>
          <w:sz w:val="28"/>
        </w:rPr>
        <w:t>№ 573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02.05.2024 </w:t>
      </w:r>
      <w:r>
        <w:rPr>
          <w:rFonts w:ascii="Times New Roman"/>
          <w:b w:val="false"/>
          <w:i w:val="false"/>
          <w:color w:val="ff0000"/>
          <w:sz w:val="28"/>
        </w:rPr>
        <w:t>№ 354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12.11.2024 </w:t>
      </w:r>
      <w:r>
        <w:rPr>
          <w:rFonts w:ascii="Times New Roman"/>
          <w:b w:val="false"/>
          <w:i w:val="false"/>
          <w:color w:val="ff0000"/>
          <w:sz w:val="28"/>
        </w:rPr>
        <w:t>№ 956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1543" w:id="5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Казахстан.</w:t>
      </w:r>
    </w:p>
    <w:bookmarkEnd w:id="578"/>
    <w:bookmarkStart w:name="z1544" w:id="5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Абайское районное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Казахстан.</w:t>
      </w:r>
    </w:p>
    <w:bookmarkEnd w:id="579"/>
    <w:bookmarkStart w:name="z1545" w:id="5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Управление санитарно-эпидемиологического контроля района Ақсуат Департамента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Казахстан.</w:t>
      </w:r>
    </w:p>
    <w:bookmarkEnd w:id="580"/>
    <w:bookmarkStart w:name="z1546" w:id="5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Аягозское районное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Казахстан.</w:t>
      </w:r>
    </w:p>
    <w:bookmarkEnd w:id="581"/>
    <w:bookmarkStart w:name="z1547" w:id="5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Бескарагайское районное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Казахстан.</w:t>
      </w:r>
    </w:p>
    <w:bookmarkEnd w:id="582"/>
    <w:bookmarkStart w:name="z1548" w:id="5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Бородулихинское районное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Казахстан.</w:t>
      </w:r>
    </w:p>
    <w:bookmarkEnd w:id="583"/>
    <w:bookmarkStart w:name="z1870" w:id="5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6-1. Управление санитарно-эпидемиологического контроля района Жаңасемей Департамента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Казахстан.</w:t>
      </w:r>
    </w:p>
    <w:bookmarkEnd w:id="584"/>
    <w:bookmarkStart w:name="z1549" w:id="5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Жарминское районное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Казахстан.</w:t>
      </w:r>
    </w:p>
    <w:bookmarkEnd w:id="585"/>
    <w:bookmarkStart w:name="z1550" w:id="5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Кокпектинское районное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Казахстан.</w:t>
      </w:r>
    </w:p>
    <w:bookmarkEnd w:id="586"/>
    <w:bookmarkStart w:name="z1551" w:id="5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Курчатовское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Казахстан.</w:t>
      </w:r>
    </w:p>
    <w:bookmarkEnd w:id="587"/>
    <w:bookmarkStart w:name="z1871" w:id="5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9-1. Управление санитарно-эпидемиологического контроля района Мақаншы Департамента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Казахстан.</w:t>
      </w:r>
    </w:p>
    <w:bookmarkEnd w:id="588"/>
    <w:bookmarkStart w:name="z1552" w:id="5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Семейское городское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Казахстан.</w:t>
      </w:r>
    </w:p>
    <w:bookmarkEnd w:id="589"/>
    <w:bookmarkStart w:name="z1553" w:id="5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Урджарское районное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Министерства здравоохранения Республики Казахстан.</w:t>
      </w:r>
    </w:p>
    <w:bookmarkEnd w:id="590"/>
    <w:bookmarkStart w:name="z1554" w:id="5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 санитарно-эпидемиологического контроля Акмолинской области Комитета санитарно-эпидемиологического контроля Министерства здравоохранения Республики Казахстан.</w:t>
      </w:r>
    </w:p>
    <w:bookmarkEnd w:id="591"/>
    <w:bookmarkStart w:name="z1555" w:id="5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Аккольское районное Управление санитарно-эпидемиологического контроля Департамента санитарно-эпидемиологического контроля Акмолинской области Комитета санитарно-эпидемиологического контроля Министерства здравоохранения Республики Казахстан.</w:t>
      </w:r>
    </w:p>
    <w:bookmarkEnd w:id="592"/>
    <w:bookmarkStart w:name="z1556" w:id="5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Аршалынское районное Управление санитарно-эпидемиологического контроля Департамента санитарно-эпидемиологического контроля Акмолинской области Комитета санитарно-эпидемиологического контроля Министерства здравоохранения Республики Казахстан.</w:t>
      </w:r>
    </w:p>
    <w:bookmarkEnd w:id="593"/>
    <w:bookmarkStart w:name="z1557" w:id="5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Астраханское районное Управление санитарно-эпидемиологического контроля Департамента санитарно-эпидемиологического контроля Акмолинской области Комитета санитарно-эпидемиологического контроля Министерства здравоохранения Республики Казахстан.</w:t>
      </w:r>
    </w:p>
    <w:bookmarkEnd w:id="594"/>
    <w:bookmarkStart w:name="z1558" w:id="5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Атбасарское районное Управление санитарно-эпидемиологического контроля Департамента санитарно-эпидемиологического контроля Акмолинской области Комитета санитарно-эпидемиологического контроля Министерства здравоохранения Республики Казахстан.</w:t>
      </w:r>
    </w:p>
    <w:bookmarkEnd w:id="595"/>
    <w:bookmarkStart w:name="z1559" w:id="5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Бурабайское районное Управление санитарно-эпидемиологического контроля Департамента санитарно-эпидемиологического контроля Акмолинской области Комитета санитарно-эпидемиологического контроля Министерства здравоохранения Республики Казахстан.</w:t>
      </w:r>
    </w:p>
    <w:bookmarkEnd w:id="596"/>
    <w:bookmarkStart w:name="z1560" w:id="5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Буландынское районное Управление санитарно-эпидемиологического контроля Департамента санитарно-эпидемиологического контроля Акмолинской области Комитета санитарно-эпидемиологического контроля Министерства здравоохранения Республики Казахстан.</w:t>
      </w:r>
    </w:p>
    <w:bookmarkEnd w:id="597"/>
    <w:bookmarkStart w:name="z1561" w:id="5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Управление санитарно-эпидемиологического контроля района Биржан сал Департамента санитарно-эпидемиологического контроля Акмолинской области Комитета санитарно-эпидемиологического контроля Министерства здравоохранения Республики Казахстан.</w:t>
      </w:r>
    </w:p>
    <w:bookmarkEnd w:id="598"/>
    <w:bookmarkStart w:name="z1562" w:id="5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Егиндыкольское районное Управление санитарно-эпидемиологического контроля Департамента санитарно-эпидемиологического контроля Акмолинской области Комитета санитарно-эпидемиологического контроля Министерства здравоохранения Республики Казахстан.</w:t>
      </w:r>
    </w:p>
    <w:bookmarkEnd w:id="599"/>
    <w:bookmarkStart w:name="z1563" w:id="6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Ерейментауское районное Управление санитарно-эпидемиологического контроля Департамента санитарно-эпидемиологического контроля Акмолинской области Комитета санитарно-эпидемиологического контроля Министерства здравоохранения Республики Казахстан.</w:t>
      </w:r>
    </w:p>
    <w:bookmarkEnd w:id="600"/>
    <w:bookmarkStart w:name="z1564" w:id="6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Есильское районное Управление санитарно-эпидемиологического контроля Департамента санитарно-эпидемиологического контроля Акмолинской области Комитета санитарно-эпидемиологического контроля Министерства здравоохранения Республики Казахстан.</w:t>
      </w:r>
    </w:p>
    <w:bookmarkEnd w:id="601"/>
    <w:bookmarkStart w:name="z1565" w:id="6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Жаксынское районное Управление санитарно-эпидемиологического контроля Департамента санитарно-эпидемиологического контроля Акмолинской области Комитета санитарно-эпидемиологического контроля Министерства здравоохранения Республики Казахстан.</w:t>
      </w:r>
    </w:p>
    <w:bookmarkEnd w:id="602"/>
    <w:bookmarkStart w:name="z1566" w:id="6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Жаркаинское районное Управление санитарно-эпидемиологического контроля Департамента санитарно-эпидемиологического контроля Акмолинской области Комитета санитарно-эпидемиологического контроля Министерства здравоохранения Республики Казахстан.</w:t>
      </w:r>
    </w:p>
    <w:bookmarkEnd w:id="603"/>
    <w:bookmarkStart w:name="z1567" w:id="6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Зерендинское районное Управление санитарно-эпидемиологического контроля Департамента санитарно-эпидемиологического контроля Акмолинской области Комитета санитарно-эпидемиологического контроля Министерства здравоохранения Республики Казахстан.</w:t>
      </w:r>
    </w:p>
    <w:bookmarkEnd w:id="604"/>
    <w:bookmarkStart w:name="z1568" w:id="6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Кокшетауское городское Управление санитарно-эпидемиологического контроля Департамента санитарно-эпидемиологического контроля Акмолинской области Комитета санитарно-эпидемиологического контроля Министерства здравоохранения Республики Казахстан.</w:t>
      </w:r>
    </w:p>
    <w:bookmarkEnd w:id="605"/>
    <w:bookmarkStart w:name="z1569" w:id="6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Коргалжынское районное Управление санитарно-эпидемиологического контроля Департамента санитарно-эпидемиологического контроля Акмолинской области Комитета санитарно-эпидемиологического контроля Министерства здравоохранения Республики Казахстан.</w:t>
      </w:r>
    </w:p>
    <w:bookmarkEnd w:id="606"/>
    <w:bookmarkStart w:name="z1570" w:id="6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Косшынское городское Управление санитарно-эпидемиологического контроля Департамента санитарно-эпидемиологического контроля Акмолинской области Комитета санитарно-эпидемиологического контроля Министерства здравоохранения Республики Казахстан.</w:t>
      </w:r>
    </w:p>
    <w:bookmarkEnd w:id="607"/>
    <w:bookmarkStart w:name="z1571" w:id="6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Сандыктауское районное Управление санитарно-эпидемиологического контроля Департамента санитарно-эпидемиологического контроля Акмолинской области Комитета санитарно-эпидемиологического контроля Министерства здравоохранения Республики Казахстан.</w:t>
      </w:r>
    </w:p>
    <w:bookmarkEnd w:id="608"/>
    <w:bookmarkStart w:name="z1572" w:id="6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Степногорское городское Управление санитарно-эпидемиологического контроля Департамента санитарно-эпидемиологического контроля Акмолинской области Комитета санитарно-эпидемиологического контроля Министерства здравоохранения Республики Казахстан.</w:t>
      </w:r>
    </w:p>
    <w:bookmarkEnd w:id="609"/>
    <w:bookmarkStart w:name="z1573" w:id="6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Целиноградское районное Управление санитарно-эпидемиологического контроля Департамента санитарно-эпидемиологического контроля Акмолинской области Комитета санитарно-эпидемиологического контроля Министерства здравоохранения Республики Казахстан.</w:t>
      </w:r>
    </w:p>
    <w:bookmarkEnd w:id="610"/>
    <w:bookmarkStart w:name="z1574" w:id="6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Шортандинское районное Управление санитарно-эпидемиологического контроля Департамента санитарно-эпидемиологического контроля Акмолинской области Комитета санитарно-эпидемиологического контроля Министерства здравоохранения Республики Казахстан.</w:t>
      </w:r>
    </w:p>
    <w:bookmarkEnd w:id="611"/>
    <w:bookmarkStart w:name="z1575" w:id="6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Департамент санитарно-эпидемиологического контроля Актюбинской области Комитета санитарно-эпидемиологического контроля Министерства здравоохранения Республики Казахстан.</w:t>
      </w:r>
    </w:p>
    <w:bookmarkEnd w:id="612"/>
    <w:bookmarkStart w:name="z1576" w:id="6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Актюбинское городское Управление санитарно-эпидемиологического контроля Департамента санитарно-эпидемиологического контроля Актюбинской области Комитета санитарно-эпидемиологического контроля Министерства здравоохранения Республики Казахстан.</w:t>
      </w:r>
    </w:p>
    <w:bookmarkEnd w:id="613"/>
    <w:bookmarkStart w:name="z1577" w:id="6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Алгинское районное Управление санитарно-эпидемиологического контроля Департамента санитарно-эпидемиологического контроля Актюбинской области Комитета санитарно-эпидемиологического контроля Министерства здравоохранения Республики Казахстан.</w:t>
      </w:r>
    </w:p>
    <w:bookmarkEnd w:id="614"/>
    <w:bookmarkStart w:name="z1578" w:id="6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Айтекебийское районное Управление санитарно-эпидемиологического контроля Департамента санитарно-эпидемиологического контроля Актюбинской области Комитета санитарно-эпидемиологического контроля Министерства здравоохранения Республики Казахстан.</w:t>
      </w:r>
    </w:p>
    <w:bookmarkEnd w:id="615"/>
    <w:bookmarkStart w:name="z1579" w:id="6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Байганинское районное Управление санитарно-эпидемиологического контроля Департамента санитарно-эпидемиологического контроля Актюбинской области Комитета санитарно-эпидемиологического контроля Министерства здравоохранения Республики Казахстан.</w:t>
      </w:r>
    </w:p>
    <w:bookmarkEnd w:id="616"/>
    <w:bookmarkStart w:name="z1580" w:id="6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Каргалинское районное Управление санитарно-эпидемиологического контроля Департамента санитарно-эпидемиологического контроля Актюбинской области Комитета санитарно-эпидемиологического контроля Министерства здравоохранения Республики Казахстан.</w:t>
      </w:r>
    </w:p>
    <w:bookmarkEnd w:id="617"/>
    <w:bookmarkStart w:name="z1581" w:id="6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Кобдинское районное Управление санитарно-эпидемиологического контроля Департамента санитарно-эпидемиологического контроля Актюбинской области Комитета санитарно-эпидемиологического контроля Министерства здравоохранения Республики Казахстан.</w:t>
      </w:r>
    </w:p>
    <w:bookmarkEnd w:id="618"/>
    <w:bookmarkStart w:name="z1582" w:id="6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Мартукское районное Управление санитарно-эпидемиологического контроля Департамента санитарно-эпидемиологического контроля Актюбинской области Комитета санитарно-эпидемиологического контроля Министерства здравоохранения Республики Казахстан.</w:t>
      </w:r>
    </w:p>
    <w:bookmarkEnd w:id="619"/>
    <w:bookmarkStart w:name="z1583" w:id="6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Мугалжарское районное Управление санитарно-эпидемиологического контроля Департамента санитарно-эпидемиологического контроля Актюбинской области Комитета санитарно-эпидемиологического контроля Министерства здравоохранения Республики Казахстан.</w:t>
      </w:r>
    </w:p>
    <w:bookmarkEnd w:id="620"/>
    <w:bookmarkStart w:name="z1584" w:id="6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Уилское районное Управление санитарно-эпидемиологического контроля Департамента санитарно-эпидемиологического контроля Актюбинской области Комитета санитарно-эпидемиологического контроля Министерства здравоохранения Республики Казахстан.</w:t>
      </w:r>
    </w:p>
    <w:bookmarkEnd w:id="621"/>
    <w:bookmarkStart w:name="z1585" w:id="6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Темирское районное Управление санитарно-эпидемиологического контроля Департамента санитарно-эпидемиологического контроля Актюбинской области Комитета санитарно-эпидемиологического контроля Министерства здравоохранения Республики Казахстан.</w:t>
      </w:r>
    </w:p>
    <w:bookmarkEnd w:id="622"/>
    <w:bookmarkStart w:name="z1586" w:id="6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Хромтауское районное Управление санитарно-эпидемиологического контроля Департамента санитарно-эпидемиологического контроля Актюбинской области Комитета санитарно-эпидемиологического контроля Министерства здравоохранения Республики Казахстан.</w:t>
      </w:r>
    </w:p>
    <w:bookmarkEnd w:id="623"/>
    <w:bookmarkStart w:name="z1587" w:id="6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Шалкарское районное Управление санитарно-эпидемиологического контроля Департамента санитарно-эпидемиологического контроля Актюбинской области Комитета санитарно-эпидемиологического контроля Министерства здравоохранения Республики Казахстан.</w:t>
      </w:r>
    </w:p>
    <w:bookmarkEnd w:id="624"/>
    <w:bookmarkStart w:name="z1588" w:id="6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Иргизское районное Управление санитарно-эпидемиологического контроля Департамента санитарно-эпидемиологического контроля Актюбинской области Комитета санитарно-эпидемиологического контроля Министерства здравоохранения Республики Казахстан.</w:t>
      </w:r>
    </w:p>
    <w:bookmarkEnd w:id="625"/>
    <w:bookmarkStart w:name="z1589" w:id="6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Казахстан.</w:t>
      </w:r>
    </w:p>
    <w:bookmarkEnd w:id="626"/>
    <w:bookmarkStart w:name="z1590" w:id="6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Управление санитарно-эпидемиологического контроля Алатауского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Казахстан.</w:t>
      </w:r>
    </w:p>
    <w:bookmarkEnd w:id="627"/>
    <w:bookmarkStart w:name="z1591" w:id="6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Управление санитарно-эпидемиологического контроля Алмалинского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Казахстан.</w:t>
      </w:r>
    </w:p>
    <w:bookmarkEnd w:id="628"/>
    <w:bookmarkStart w:name="z1592" w:id="6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Управление санитарно-эпидемиологического контроля Ауэзовского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Казахстан.</w:t>
      </w:r>
    </w:p>
    <w:bookmarkEnd w:id="629"/>
    <w:bookmarkStart w:name="z1593" w:id="6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Управление санитарно-эпидемиологического контроля Бостандыкского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Казахстан.</w:t>
      </w:r>
    </w:p>
    <w:bookmarkEnd w:id="630"/>
    <w:bookmarkStart w:name="z1594" w:id="6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Управление санитарно-эпидемиологического контроля Жетысуского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Казахстан.</w:t>
      </w:r>
    </w:p>
    <w:bookmarkEnd w:id="631"/>
    <w:bookmarkStart w:name="z1595" w:id="6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Управление санитарно-эпидемиологического контроля Медеуского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Казахстан.</w:t>
      </w:r>
    </w:p>
    <w:bookmarkEnd w:id="632"/>
    <w:bookmarkStart w:name="z1596" w:id="6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Управление санитарно-эпидемиологического контроля Наурызбайского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Казахстан.</w:t>
      </w:r>
    </w:p>
    <w:bookmarkEnd w:id="633"/>
    <w:bookmarkStart w:name="z1597" w:id="6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Управление санитарно-эпидемиологического контроля Турксибского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Казахстан.</w:t>
      </w:r>
    </w:p>
    <w:bookmarkEnd w:id="634"/>
    <w:bookmarkStart w:name="z1598" w:id="6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Департамент санитарно-эпидемиологического контроля Алматинской области Комитета санитарно-эпидемиологического контроля Министерства здравоохранения Республики Казахстан.</w:t>
      </w:r>
    </w:p>
    <w:bookmarkEnd w:id="635"/>
    <w:bookmarkStart w:name="z1872" w:id="6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56-1. Алатауское городское Управление санитарно-эпидемиологического контроля Департамента санитарно-эпидемиологического контроля Алматинской области Комитета санитарно-эпидемиологического контроля Министерства здравоохранения Республики Казахстан.</w:t>
      </w:r>
    </w:p>
    <w:bookmarkEnd w:id="636"/>
    <w:bookmarkStart w:name="z1599" w:id="6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Балхашское районное Управление санитарно-эпидемиологического контроля Департамента санитарно-эпидемиологического контроля Алматинской области Комитета санитарно-эпидемиологического контроля Министерства здравоохранения Республики Казахстан.</w:t>
      </w:r>
    </w:p>
    <w:bookmarkEnd w:id="637"/>
    <w:bookmarkStart w:name="z1600" w:id="6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Енбекшиказахское районное Управление санитарно-эпидемиологического контроля Департамента санитарно-эпидемиологического контроля Алматинской области Комитета санитарно-эпидемиологического контроля Министерства здравоохранения Республики Казахстан.</w:t>
      </w:r>
    </w:p>
    <w:bookmarkEnd w:id="638"/>
    <w:bookmarkStart w:name="z1601" w:id="6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Жамбылское районное Управление санитарно-эпидемиологического контроля Департамента санитарно-эпидемиологического контроля Алматинской области Комитета санитарно-эпидемиологического контроля Министерства здравоохранения Республики Казахстан.</w:t>
      </w:r>
    </w:p>
    <w:bookmarkEnd w:id="639"/>
    <w:bookmarkStart w:name="z1602" w:id="6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60. Кегенское районное Управление санитарно-эпидемиологического контроля Департамента санитарно-эпидемиологического контроля Алматинской области Комитета санитарно-эпидемиологического контроля Министерства здравоохранения Республики Казахстан.</w:t>
      </w:r>
    </w:p>
    <w:bookmarkEnd w:id="640"/>
    <w:bookmarkStart w:name="z1603" w:id="6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Карасайское районное Управление санитарно-эпидемиологического контроля Департамента санитарно-эпидемиологического контроля Алматинской области Комитета санитарно-эпидемиологического контроля Министерства здравоохранения Республики Казахстан.</w:t>
      </w:r>
    </w:p>
    <w:bookmarkEnd w:id="641"/>
    <w:bookmarkStart w:name="z1604" w:id="6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Управление санитарно-эпидемиологического контроля города Қонаев Департамента санитарно-эпидемиологического контроля Алматинской области Комитета санитарно-эпидемиологического контроля Министерства здравоохранения Республики Казахстан.</w:t>
      </w:r>
    </w:p>
    <w:bookmarkEnd w:id="642"/>
    <w:bookmarkStart w:name="z1605" w:id="6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Райымбекское районное Управление санитарно-эпидемиологического контроля Департамента санитарно-эпидемиологического контроля Алматинской области Комитета санитарно-эпидемиологического контроля Министерства здравоохранения Республики Казахстан.</w:t>
      </w:r>
    </w:p>
    <w:bookmarkEnd w:id="643"/>
    <w:bookmarkStart w:name="z1606" w:id="6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Талгарское районное Управление санитарно-эпидемиологического контроля Департамента санитарно-эпидемиологического контроля Алматинской области Комитета санитарно-эпидемиологического контроля Министерства здравоохранения Республики Казахстан.</w:t>
      </w:r>
    </w:p>
    <w:bookmarkEnd w:id="644"/>
    <w:bookmarkStart w:name="z1607" w:id="6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Уйгурское районное Управление санитарно-эпидемиологического контроля Департамента санитарно-эпидемиологического контроля Алматинской области Комитета санитарно-эпидемиологического контроля Министерства здравоохранения Республики Казахстан.</w:t>
      </w:r>
    </w:p>
    <w:bookmarkEnd w:id="645"/>
    <w:bookmarkStart w:name="z1608" w:id="6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Илийское районное Управление санитарно-эпидемиологического контроля Департамента санитарно-эпидемиологического контроля Алматинской области Комитета санитарно-эпидемиологического контроля Министерства здравоохранения Республики Казахстан.</w:t>
      </w:r>
    </w:p>
    <w:bookmarkEnd w:id="646"/>
    <w:bookmarkStart w:name="z1609" w:id="6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Департамент санитарно-эпидемиологического контроля Атырауской области Комитета санитарно-эпидемиологического контроля Министерства здравоохранения Республики Казахстан.</w:t>
      </w:r>
    </w:p>
    <w:bookmarkEnd w:id="647"/>
    <w:bookmarkStart w:name="z1610" w:id="6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Атырауское городское Управление санитарно-эпидемиологического контроля Департамента санитарно-эпидемиологического контроля Атырауской области Комитета санитарно-эпидемиологического контроля Министерства здравоохранения Республики Казахстан.</w:t>
      </w:r>
    </w:p>
    <w:bookmarkEnd w:id="648"/>
    <w:bookmarkStart w:name="z1611" w:id="6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Жылыойское районное Управление санитарно-эпидемиологического контроля Департамента санитарно-эпидемиологического контроля Атырауской области Комитета санитарно-эпидемиологического контроля Министерства здравоохранения Республики Казахстан.</w:t>
      </w:r>
    </w:p>
    <w:bookmarkEnd w:id="649"/>
    <w:bookmarkStart w:name="z1612" w:id="6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70. Индерское районное Управление санитарно-эпидемиологического контроля Департамента санитарно-эпидемиологического контроля Атырауской области Комитета санитарно-эпидемиологического контроля Министерства здравоохранения Республики Казахстан.</w:t>
      </w:r>
    </w:p>
    <w:bookmarkEnd w:id="650"/>
    <w:bookmarkStart w:name="z1613" w:id="6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Исатайское районное Управление санитарно-эпидемиологического контроля Департамента санитарно-эпидемиологического контроля Атырауской области Комитета санитарно-эпидемиологического контроля Министерства здравоохранения Республики Казахстан.</w:t>
      </w:r>
    </w:p>
    <w:bookmarkEnd w:id="651"/>
    <w:bookmarkStart w:name="z1614" w:id="6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72. Курмангазинское районное Управление санитарно-эпидемиологического контроля Департамента санитарно-эпидемиологического контроля Атырауской области Комитета санитарно-эпидемиологического контроля Министерства здравоохранения Республики Казахстан.</w:t>
      </w:r>
    </w:p>
    <w:bookmarkEnd w:id="652"/>
    <w:bookmarkStart w:name="z1615" w:id="6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73. Кзылкугинское районное Управление санитарно-эпидемиологического контроля Департамента санитарно-эпидемиологического контроля Атырауской области Комитета санитарно-эпидемиологического контроля Министерства здравоохранения Республики Казахстан.</w:t>
      </w:r>
    </w:p>
    <w:bookmarkEnd w:id="653"/>
    <w:bookmarkStart w:name="z1616" w:id="6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 Макатское районное Управление санитарно-эпидемиологического контроля Департамента санитарно-эпидемиологического контроля Атырауской области Комитета санитарно-эпидемиологического контроля Министерства здравоохранения Республики Казахстан.</w:t>
      </w:r>
    </w:p>
    <w:bookmarkEnd w:id="654"/>
    <w:bookmarkStart w:name="z1617" w:id="6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75. Махамбетское районное Управление санитарно-эпидемиологического контроля Департамента санитарно-эпидемиологического контроля Атырауской области Комитета санитарно-эпидемиологического контроля Министерства здравоохранения Республики Казахстан.</w:t>
      </w:r>
    </w:p>
    <w:bookmarkEnd w:id="655"/>
    <w:bookmarkStart w:name="z1618" w:id="6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76. Департамент санитарно-эпидемиологического контроля Западно-Казахстанской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656"/>
    <w:bookmarkStart w:name="z1619" w:id="6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77. Акжаикское районное Управление санитарно-эпидемиологического контроля Департамента санитарно-эпидемиологического контроля Западно-Казахстанской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657"/>
    <w:bookmarkStart w:name="z1620" w:id="6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78. Управление санитарно-эпидемиологического контроля района Бәйтерек Департамента санитарно-эпидемиологического контроля Западно-Казахстанской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658"/>
    <w:bookmarkStart w:name="z1621" w:id="6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79. Бокейординское районное Управление санитарно-эпидемиологического контроля Департамента санитарно-эпидемиологического контроля Западно-Казахстанской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659"/>
    <w:bookmarkStart w:name="z1622" w:id="6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80. Бурлинское районное Управление санитарно-эпидемиологического контроля Департамента санитарно-эпидемиологического контроля Западно-Казахстанской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660"/>
    <w:bookmarkStart w:name="z1623" w:id="6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81. Жангалинское районное Управление санитарно-эпидемиологического контроля Департамента санитарно-эпидемиологического контроля Западно-Казахстанской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661"/>
    <w:bookmarkStart w:name="z1624" w:id="6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82. Жанибекское районное Управление санитарно-эпидемиологического контроля Департамента санитарно-эпидемиологического контроля Западно-Казахстанской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662"/>
    <w:bookmarkStart w:name="z1625" w:id="6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83. Казталовское районное Управление санитарно-эпидемиологического контроля Департамента санитарно-эпидемиологического контроля Западно-Казахстанской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663"/>
    <w:bookmarkStart w:name="z1626" w:id="6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84. Каратобинское районное Управление санитарно-эпидемиологического контроля Департамента санитарно-эпидемиологического контроля Западно-Казахстанской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664"/>
    <w:bookmarkStart w:name="z1627" w:id="6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85. Уральское городское Управление санитарно-эпидемиологического контроля Департамента санитарно-эпидемиологического контроля Западно-Казахстанской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665"/>
    <w:bookmarkStart w:name="z1628" w:id="6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86. Сырымское районное Управление санитарно-эпидемиологического контроля Департамента санитарно-эпидемиологического контроля Западно-Казахстанской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666"/>
    <w:bookmarkStart w:name="z1629" w:id="6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87. Таскалинское районное Управление санитарно-эпидемиологического контроля Департамента санитарно-эпидемиологического контроля Западно-Казахстанской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667"/>
    <w:bookmarkStart w:name="z1630" w:id="6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88. Теректинское районное Управление санитарно-эпидемиологического контроля Департамента санитарно-эпидемиологического контроля Западно-Казахстанской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668"/>
    <w:bookmarkStart w:name="z1631" w:id="6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89. Чингирлауское районное Управление санитарно-эпидемиологического контроля Департамента санитарно-эпидемиологического контроля Западно-Казахстанской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669"/>
    <w:bookmarkStart w:name="z1632" w:id="6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90. Департамент санитарно-эпидемиологического контроля Жамбылской области Комитета санитарно-эпидемиологического контроля Министерства здравоохранения Республики Казахстан.</w:t>
      </w:r>
    </w:p>
    <w:bookmarkEnd w:id="670"/>
    <w:bookmarkStart w:name="z1633" w:id="6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91. Байзакское районное Управление санитарно-эпидемиологического контроля Департамента санитарно-эпидемиологического контроля Жамбылской области Комитета санитарно-эпидемиологического контроля Министерства здравоохранения Республики Казахстан.</w:t>
      </w:r>
    </w:p>
    <w:bookmarkEnd w:id="671"/>
    <w:bookmarkStart w:name="z1634" w:id="6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92. Жамбылское районное Управление санитарно-эпидемиологического контроля Департамента санитарно-эпидемиологического контроля Жамбылской области Комитета санитарно-эпидемиологического контроля Министерства здравоохранения Республики Казахстан.</w:t>
      </w:r>
    </w:p>
    <w:bookmarkEnd w:id="672"/>
    <w:bookmarkStart w:name="z1635" w:id="6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93. Жуалынское районное Управление санитарно-эпидемиологического контроля Департамента санитарно-эпидемиологического контроля Жамбылской области Комитета санитарно-эпидемиологического контроля Министерства здравоохранения Республики Казахстан.</w:t>
      </w:r>
    </w:p>
    <w:bookmarkEnd w:id="673"/>
    <w:bookmarkStart w:name="z1636" w:id="6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94. Кордайское районное Управление санитарно-эпидемиологического контроля Департамента санитарно-эпидемиологического контроля Жамбылской области Комитета санитарно-эпидемиологического контроля Министерства здравоохранения Республики Казахстан.</w:t>
      </w:r>
    </w:p>
    <w:bookmarkEnd w:id="674"/>
    <w:bookmarkStart w:name="z1637" w:id="6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95. Меркенское районное Управление санитарно-эпидемиологического контроля Департамента санитарно-эпидемиологического контроля Жамбылской области Комитета санитарно-эпидемиологического контроля Министерства здравоохранения Республики Казахстан.</w:t>
      </w:r>
    </w:p>
    <w:bookmarkEnd w:id="675"/>
    <w:bookmarkStart w:name="z1638" w:id="6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96. Мойынкумское районное Управление санитарно-эпидемиологического контроля Департамента санитарно-эпидемиологического контроля Жамбылской области Комитета санитарно-эпидемиологического контроля Министерства здравоохранения Республики Казахстан.</w:t>
      </w:r>
    </w:p>
    <w:bookmarkEnd w:id="676"/>
    <w:bookmarkStart w:name="z1639" w:id="6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97. Сарысуское районное Управление санитарно-эпидемиологического контроля Департамента санитарно-эпидемиологического контроля Жамбылской области Комитета санитарно-эпидемиологического контроля Министерства здравоохранения Республики Казахстан.</w:t>
      </w:r>
    </w:p>
    <w:bookmarkEnd w:id="677"/>
    <w:bookmarkStart w:name="z1640" w:id="6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98. Управление санитарно-эпидемиологического контроля района имени Т. Рыскулова Департамента санитарно-эпидемиологического контроля Жамбылской области Комитета санитарно-эпидемиологического контроля Министерства здравоохранения Республики Казахстан.</w:t>
      </w:r>
    </w:p>
    <w:bookmarkEnd w:id="678"/>
    <w:bookmarkStart w:name="z1641" w:id="6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99. Таласское районное Управление санитарно-эпидемиологического контроля Департамента санитарно-эпидемиологического контроля Жамбылской области Комитета санитарно-эпидемиологического контроля Министерства здравоохранения Республики Казахстан.</w:t>
      </w:r>
    </w:p>
    <w:bookmarkEnd w:id="679"/>
    <w:bookmarkStart w:name="z1642" w:id="6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100. Таразское городское Управление санитарно-эпидемиологического контроля Департамента санитарно-эпидемиологического контроля Жамбылской области Комитета санитарно-эпидемиологического контроля Министерства здравоохранения Республики Казахстан.</w:t>
      </w:r>
    </w:p>
    <w:bookmarkEnd w:id="680"/>
    <w:bookmarkStart w:name="z1643" w:id="6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101. Шуское районное Управление санитарно-эпидемиологического контроля Департамента санитарно-эпидемиологического контроля Жамбылской области Комитета санитарно-эпидемиологического контроля Министерства здравоохранения Республики Казахстан.</w:t>
      </w:r>
    </w:p>
    <w:bookmarkEnd w:id="681"/>
    <w:bookmarkStart w:name="z1644" w:id="6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102. Департамент санитарно-эпидемиологического контроля области Жетісу Комитета санитарно-эпидемиологического контроля Министерства здравоохранения Республики Казахстан.</w:t>
      </w:r>
    </w:p>
    <w:bookmarkEnd w:id="682"/>
    <w:bookmarkStart w:name="z1645" w:id="6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103. Аксуское районное Управление санитарно-эпидемиологического контроля Департамента санитарно-эпидемиологического контроля области Жетісу Комитета санитарно-эпидемиологического контроля Министерства здравоохранения Республики Казахстан.</w:t>
      </w:r>
    </w:p>
    <w:bookmarkEnd w:id="683"/>
    <w:bookmarkStart w:name="z1646" w:id="6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104. Алакольское районное Управление санитарно-эпидемиологического контроля Департамента санитарно-эпидемиологического контроля области Жетісу Комитета санитарно-эпидемиологического контроля Министерства здравоохранения Республики Казахстан.</w:t>
      </w:r>
    </w:p>
    <w:bookmarkEnd w:id="684"/>
    <w:bookmarkStart w:name="z1647" w:id="6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105. Ескельдинское районное Управление санитарно-эпидемиологического контроля Департамента санитарно-эпидемиологического контроля области Жетісу Комитета санитарно-эпидемиологического контроля Министерства здравоохранения Республики Казахстан.</w:t>
      </w:r>
    </w:p>
    <w:bookmarkEnd w:id="685"/>
    <w:bookmarkStart w:name="z1648" w:id="6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106. Кербулакское районное Управление санитарно-эпидемиологического контроля Департамента санитарно-эпидемиологического контроля области Жетісу Комитета санитарно-эпидемиологического контроля Министерства здравоохранения Республики Казахстан.</w:t>
      </w:r>
    </w:p>
    <w:bookmarkEnd w:id="686"/>
    <w:bookmarkStart w:name="z1649" w:id="6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107. Коксуское районное Управление санитарно-эпидемиологического контроля Департамента санитарно-эпидемиологического контроля области Жетісу Комитета санитарно-эпидемиологического контроля Министерства здравоохранения Республики Казахстан.</w:t>
      </w:r>
    </w:p>
    <w:bookmarkEnd w:id="687"/>
    <w:bookmarkStart w:name="z1650" w:id="6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108. Каратальское районное Управление санитарно-эпидемиологического контроля Департамента санитарно-эпидемиологического контроля области Жетісу Комитета санитарно-эпидемиологического контроля Министерства здравоохранения Республики Казахстан.</w:t>
      </w:r>
    </w:p>
    <w:bookmarkEnd w:id="688"/>
    <w:bookmarkStart w:name="z1651" w:id="6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109. Панфиловское районное Управление санитарно-эпидемиологического контроля Департамента санитарно-эпидемиологического контроля области Жетісу Комитета санитарно-эпидемиологического контроля Министерства здравоохранения Республики Казахстан.</w:t>
      </w:r>
    </w:p>
    <w:bookmarkEnd w:id="689"/>
    <w:bookmarkStart w:name="z1652" w:id="6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110. Саркандское районное Управление санитарно-эпидемиологического контроля Департамента санитарно-эпидемиологического контроля области Жетісу Комитета санитарно-эпидемиологического контроля Министерства здравоохранения Республики Казахстан.</w:t>
      </w:r>
    </w:p>
    <w:bookmarkEnd w:id="690"/>
    <w:bookmarkStart w:name="z1653" w:id="6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111. Талдыкорганское городское Управление санитарно-эпидемиологического контроля Департамента санитарно-эпидемиологического контроля области Жетісу Комитета санитарно-эпидемиологического контроля Министерства здравоохранения Республики Казахстан.</w:t>
      </w:r>
    </w:p>
    <w:bookmarkEnd w:id="691"/>
    <w:bookmarkStart w:name="z1654" w:id="6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112. Текелийское городское Управление санитарно-эпидемиологического контроля Департамента санитарно-эпидемиологического контроля области Жетісу Комитета санитарно-эпидемиологического контроля Министерства здравоохранения Республики Казахстан.</w:t>
      </w:r>
    </w:p>
    <w:bookmarkEnd w:id="692"/>
    <w:bookmarkStart w:name="z1655" w:id="6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113. Департамент санитарно-эпидемиологического контроля на транспорте Комитета санитарно-эпидемиологического контроля Министерства здравоохранения Республики Казахстан.</w:t>
      </w:r>
    </w:p>
    <w:bookmarkEnd w:id="693"/>
    <w:bookmarkStart w:name="z1656" w:id="6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114. Актюбинское отделенческое Управление санитарно-эпидемиологического контроля на транспорте Департамента санитарно-эпидемиологического контроля на транспорте Комитета санитарно-эпидемиологического контроля Министерства здравоохранения Республики Казахстан.</w:t>
      </w:r>
    </w:p>
    <w:bookmarkEnd w:id="694"/>
    <w:bookmarkStart w:name="z1657" w:id="6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115. Алматинское отделенческое Управление санитарно-эпидемиологического контроля на транспорте Департамента санитарно-эпидемиологического контроля на транспорте Комитета санитарно-эпидемиологического контроля Министерства здравоохранения Республики Казахстан.</w:t>
      </w:r>
    </w:p>
    <w:bookmarkEnd w:id="695"/>
    <w:bookmarkStart w:name="z1658" w:id="6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116. Атбасарское отделенческое Управление санитарно-эпидемиологического контроля на транспорте Департамента санитарно-эпидемиологического контроля на транспорте Комитета санитарно-эпидемиологического контроля Министерства здравоохранения Республики Казахстан.</w:t>
      </w:r>
    </w:p>
    <w:bookmarkEnd w:id="696"/>
    <w:bookmarkStart w:name="z1659" w:id="6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117. Атырауское отделенческое Управление санитарно-эпидемиологического контроля на транспорте Департамента санитарно-эпидемиологического контроля на транспорте Комитета санитарно-эпидемиологического контроля Министерства здравоохранения Республики Казахстан.</w:t>
      </w:r>
    </w:p>
    <w:bookmarkEnd w:id="697"/>
    <w:bookmarkStart w:name="z1660" w:id="6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118. Жамбылское отделенческое Управление санитарно-эпидемиологического контроля на транспорте Департамента санитарно-эпидемиологического контроля на транспорте Комитета санитарно-эпидемиологического контроля Министерства здравоохранения Республики Казахстан.</w:t>
      </w:r>
    </w:p>
    <w:bookmarkEnd w:id="698"/>
    <w:bookmarkStart w:name="z1661" w:id="6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119. Жана-Аркинское отделенческое Управление санитарно-эпидемиологического контроля на транспорте Департамента санитарно-эпидемиологического контроля на транспорте Комитета санитарно-эпидемиологического контроля Министерства здравоохранения Республики Казахстан.</w:t>
      </w:r>
    </w:p>
    <w:bookmarkEnd w:id="699"/>
    <w:bookmarkStart w:name="z1662" w:id="7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120. Восточно-Казахстанское отделенческое Управление санитарно-эпидемиологического контроля на транспорте Департамента санитарно-эпидемиологического контроля на транспорте Комитета санитарно-эпидемиологического контроля Министерства здравоохранения Республики Казахстан.</w:t>
      </w:r>
    </w:p>
    <w:bookmarkEnd w:id="700"/>
    <w:bookmarkStart w:name="z1663" w:id="7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121. Акмолинское отделенческое Управление санитарно-эпидемиологического контроля на транспорте Департамента санитарно-эпидемиологического контроля на транспорте Комитета санитарно-эпидемиологического контроля Министерства здравоохранения Республики Казахстан.</w:t>
      </w:r>
    </w:p>
    <w:bookmarkEnd w:id="701"/>
    <w:bookmarkStart w:name="z1664" w:id="7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122. Карагандинское отделенческое Управление санитарно-эпидемиологического контроля на транспорте Департамента санитарно-эпидемиологического контроля на транспорте Комитета санитарно-эпидемиологического контроля Министерства здравоохранения Республики Казахстан.</w:t>
      </w:r>
    </w:p>
    <w:bookmarkEnd w:id="702"/>
    <w:bookmarkStart w:name="z1665" w:id="7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123. Костанайское отделенческое Управление санитарно-эпидемиологического контроля на транспорте Департамента санитарно-эпидемиологического контроля на транспорте Комитета санитарно-эпидемиологического контроля Министерства здравоохранения Республики Казахстан.</w:t>
      </w:r>
    </w:p>
    <w:bookmarkEnd w:id="703"/>
    <w:bookmarkStart w:name="z1666" w:id="7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124. Кызылординское отделенческое Управление санитарно-эпидемиологического контроля на транспорте Департамента санитарно-эпидемиологического контроля на транспорте Комитета санитарно-эпидемиологического контроля Министерства здравоохранения Республики Казахстан.</w:t>
      </w:r>
    </w:p>
    <w:bookmarkEnd w:id="704"/>
    <w:bookmarkStart w:name="z1667" w:id="7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125. Мангистауское отделенческое Управление санитарно-эпидемиологического контроля на транспорте Департамента санитарно-эпидемиологического контроля на транспорте Комитета санитарно-эпидемиологического контроля Министерства здравоохранения Республики Казахстан.</w:t>
      </w:r>
    </w:p>
    <w:bookmarkEnd w:id="705"/>
    <w:bookmarkStart w:name="z1668" w:id="7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126. Уральское отделенческое Управление санитарно-эпидемиологического контроля на транспорте Департамента санитарно-эпидемиологического контроля на транспорте Комитета санитарно-эпидемиологического контроля Министерства здравоохранения Республики Казахстан.</w:t>
      </w:r>
    </w:p>
    <w:bookmarkEnd w:id="706"/>
    <w:bookmarkStart w:name="z1669" w:id="7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127. Павлодарское отделенческое Управление санитарно-эпидемиологического контроля на транспорте Департамента санитарно-эпидемиологического контроля на транспорте Комитета санитарно-эпидемиологического контроля Министерства здравоохранения Республики Казахстан.</w:t>
      </w:r>
    </w:p>
    <w:bookmarkEnd w:id="707"/>
    <w:bookmarkStart w:name="z1670" w:id="7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128. Семейское отделенческое Управление санитарно-эпидемиологического контроля на транспорте Департамента санитарно-эпидемиологического контроля на транспорте Комитета санитарно-эпидемиологического контроля Министерства здравоохранения Республики Казахстан.</w:t>
      </w:r>
    </w:p>
    <w:bookmarkEnd w:id="708"/>
    <w:bookmarkStart w:name="z1671" w:id="7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129. Шымкентское отделенческое Управление санитарно-эпидемиологического контроля на транспорте Департамента санитарно-эпидемиологического контроля на транспорте Комитета санитарно-эпидемиологического контроля Министерства здравоохранения Республики Казахстан.</w:t>
      </w:r>
    </w:p>
    <w:bookmarkEnd w:id="709"/>
    <w:bookmarkStart w:name="z1672" w:id="7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130. Департамент санитарно-эпидемиологического контроля Карагандинской области Комитета санитарно-эпидемиологического контроля Министерства здравоохранения Республики Казахстан.</w:t>
      </w:r>
    </w:p>
    <w:bookmarkEnd w:id="710"/>
    <w:bookmarkStart w:name="z1673" w:id="7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131. Абайское районное Управление санитарно-эпидемиологического контроля Департамента санитарно-эпидемиологического контроля Карагандинской области Комитета санитарно-эпидемиологического контроля Министерства здравоохранения Республики Казахстан.</w:t>
      </w:r>
    </w:p>
    <w:bookmarkEnd w:id="711"/>
    <w:bookmarkStart w:name="z1674" w:id="7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132. Актогайское районное Управление санитарно-эпидемиологического контроля Департамента санитарно-эпидемиологического контроля Карагандинской области Комитета санитарно-эпидемиологического контроля Министерства здравоохранения Республики Казахстан.</w:t>
      </w:r>
    </w:p>
    <w:bookmarkEnd w:id="712"/>
    <w:bookmarkStart w:name="z1675" w:id="7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133. Балхашское городское Управление санитарно-эпидемиологического контроля Департамента санитарно-эпидемиологического контроля Карагандинской области Комитета санитарно-эпидемиологического контроля Министерства здравоохранения Республики Казахстан.</w:t>
      </w:r>
    </w:p>
    <w:bookmarkEnd w:id="713"/>
    <w:bookmarkStart w:name="z1676" w:id="7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134. Бухаржырауское районное Управление санитарно-эпидемиологического контроля Департамента санитарно-эпидемиологического контроля Карагандинской области Комитета санитарно-эпидемиологического контроля Министерства здравоохранения Республики Казахстан.</w:t>
      </w:r>
    </w:p>
    <w:bookmarkEnd w:id="714"/>
    <w:bookmarkStart w:name="z1677" w:id="7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135. Управление санитарно-эпидемиологического контроля района Әлихан Бөкейхан города Караганды Департамента санитарно-эпидемиологического контроля Карагандинской области Комитета санитарно-эпидемиологического контроля Министерства здравоохранения Республики Казахстан.</w:t>
      </w:r>
    </w:p>
    <w:bookmarkEnd w:id="715"/>
    <w:bookmarkStart w:name="z1678" w:id="7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136. Управление санитарно-эпидемиологического контроля района имени Казыбек би города Караганды Департамента санитарно-эпидемиологического контроля Карагандинской области Комитета санитарно-эпидемиологического контроля Министерства здравоохранения Республики Казахстан.</w:t>
      </w:r>
    </w:p>
    <w:bookmarkEnd w:id="716"/>
    <w:bookmarkStart w:name="z1679" w:id="7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137. Каркаралинское районное Управление санитарно-эпидемиологического контроля Департамента санитарно-эпидемиологического контроля Карагандинской области Комитета санитарно-эпидемиологического контроля Министерства здравоохранения Республики Казахстан.</w:t>
      </w:r>
    </w:p>
    <w:bookmarkEnd w:id="717"/>
    <w:bookmarkStart w:name="z1680" w:id="7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138. Нуринское районное Управление санитарно-эпидемиологического контроля Департамента санитарно-эпидемиологического контроля Карагандинской области Комитета санитарно-эпидемиологического контроля Министерства здравоохранения Республики Казахстан.</w:t>
      </w:r>
    </w:p>
    <w:bookmarkEnd w:id="718"/>
    <w:bookmarkStart w:name="z1681" w:id="7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139. Осакаровское районное Управление санитарно-эпидемиологического контроля Департамента санитарно-эпидемиологического контроля Карагандинской области Комитета санитарно-эпидемиологического контроля Министерства здравоохранения Республики Казахстан.</w:t>
      </w:r>
    </w:p>
    <w:bookmarkEnd w:id="719"/>
    <w:bookmarkStart w:name="z1682" w:id="7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140. Приозерское городское Управление санитарно-эпидемиологического контроля Департамента санитарно-эпидемиологического контроля Карагандинской области Комитета санитарно-эпидемиологического контроля Министерства здравоохранения Республики Казахстан.</w:t>
      </w:r>
    </w:p>
    <w:bookmarkEnd w:id="720"/>
    <w:bookmarkStart w:name="z1683" w:id="7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141. Саранское городское Управление санитарно-эпидемиологического контроля Департамента санитарно-эпидемиологического контроля Карагандинской области Комитета санитарно-эпидемиологического контроля Министерства здравоохранения Республики Казахстан.</w:t>
      </w:r>
    </w:p>
    <w:bookmarkEnd w:id="721"/>
    <w:bookmarkStart w:name="z1684" w:id="7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142. Темиртауское городское Управление санитарно-эпидемиологического контроля Департамента санитарно-эпидемиологического контроля Карагандинской области Комитета санитарно-эпидемиологического контроля Министерства здравоохранения Республики Казахстан.</w:t>
      </w:r>
    </w:p>
    <w:bookmarkEnd w:id="722"/>
    <w:bookmarkStart w:name="z1685" w:id="7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143. Шахтинское городское Управление санитарно-эпидемиологического контроля Департамента санитарно-эпидемиологического контроля Карагандинской области Комитета санитарно-эпидемиологического контроля Министерства здравоохранения Республики Казахстан.</w:t>
      </w:r>
    </w:p>
    <w:bookmarkEnd w:id="723"/>
    <w:bookmarkStart w:name="z1686" w:id="7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144. Шетское районное Управление санитарно-эпидемиологического контроля Департамента санитарно-эпидемиологического контроля Карагандинской области Комитета санитарно-эпидемиологического контроля Министерства здравоохранения Республики Казахстан.</w:t>
      </w:r>
    </w:p>
    <w:bookmarkEnd w:id="724"/>
    <w:bookmarkStart w:name="z1687" w:id="7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145. Департамент санитарно-эпидемиологического контроля Костанайской области Комитета санитарно-эпидемиологического контроля Министерства здравоохранения Республики Казахстан.</w:t>
      </w:r>
    </w:p>
    <w:bookmarkEnd w:id="725"/>
    <w:bookmarkStart w:name="z1688" w:id="7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146. Алтынсаринское районное Управление санитарно-эпидемиологического контроля Департамента санитарно-эпидемиологического контроля Костанайской области Комитета санитарно-эпидемиологического контроля Министерства здравоохранения Республики Казахстан.</w:t>
      </w:r>
    </w:p>
    <w:bookmarkEnd w:id="726"/>
    <w:bookmarkStart w:name="z1689" w:id="7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147. Амангельдинское районное Управление санитарно-эпидемиологического контроля Департамента санитарно-эпидемиологического контроля Костанайской области Комитета санитарно-эпидемиологического контроля Министерства здравоохранения Республики Казахстан.</w:t>
      </w:r>
    </w:p>
    <w:bookmarkEnd w:id="727"/>
    <w:bookmarkStart w:name="z1690" w:id="7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148. Аркалыкское городское Управление санитарно-эпидемиологического контроля Департамента санитарно-эпидемиологического контроля Костанайской области Комитета санитарно-эпидемиологического контроля Министерства здравоохранения Республики Казахстан.</w:t>
      </w:r>
    </w:p>
    <w:bookmarkEnd w:id="728"/>
    <w:bookmarkStart w:name="z1691" w:id="7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149. Аулиекольское районное Управление санитарно-эпидемиологического контроля Департамента санитарно-эпидемиологического контроля Костанайской области Комитета санитарно-эпидемиологического контроля Министерства здравоохранения Республики Казахстан.</w:t>
      </w:r>
    </w:p>
    <w:bookmarkEnd w:id="729"/>
    <w:bookmarkStart w:name="z1692" w:id="7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150. Денисовское районное Управление санитарно-эпидемиологического контроля Департамента санитарно-эпидемиологического контроля Костанайской области Комитета санитарно-эпидемиологического контроля Министерства здравоохранения Республики Казахстан.</w:t>
      </w:r>
    </w:p>
    <w:bookmarkEnd w:id="730"/>
    <w:bookmarkStart w:name="z1693" w:id="7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151. Жангельдинское районное Управление санитарно-эпидемиологического контроля Департамента санитарно-эпидемиологического контроля Костанайской области Комитета санитарно-эпидемиологического контроля Министерства здравоохранения Республики Казахстан.</w:t>
      </w:r>
    </w:p>
    <w:bookmarkEnd w:id="731"/>
    <w:bookmarkStart w:name="z1694" w:id="7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152. Житикаринское районное Управление санитарно-эпидемиологического контроля Департамента санитарно-эпидемиологического контроля Костанайской области Комитета санитарно-эпидемиологического контроля Министерства здравоохранения Республики Казахстан.</w:t>
      </w:r>
    </w:p>
    <w:bookmarkEnd w:id="732"/>
    <w:bookmarkStart w:name="z1695" w:id="7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153. Камыстинское районное Управление санитарно-эпидемиологического контроля Департамента санитарно-эпидемиологического контроля Костанайской области Комитета санитарно-эпидемиологического контроля Министерства здравоохранения Республики Казахстан.</w:t>
      </w:r>
    </w:p>
    <w:bookmarkEnd w:id="733"/>
    <w:bookmarkStart w:name="z1696" w:id="7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154. Карабалыкское районное Управление санитарно-эпидемиологического контроля Департамента санитарно-эпидемиологического контроля Костанайской области Комитета санитарно-эпидемиологического контроля Министерства здравоохранения Республики Казахстан.</w:t>
      </w:r>
    </w:p>
    <w:bookmarkEnd w:id="734"/>
    <w:bookmarkStart w:name="z1697" w:id="7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155. Карасуское районное Управление санитарно-эпидемиологического контроля Департамента санитарно-эпидемиологического контроля Костанайской области Комитета санитарно-эпидемиологического контроля Министерства здравоохранения Республики Казахстан.</w:t>
      </w:r>
    </w:p>
    <w:bookmarkEnd w:id="735"/>
    <w:bookmarkStart w:name="z1698" w:id="7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156. Костанайское районное Управление санитарно-эпидемиологического контроля Департамента санитарно-эпидемиологического контроля Костанайской области Комитета санитарно-эпидемиологического контроля Министерства здравоохранения Республики Казахстан.</w:t>
      </w:r>
    </w:p>
    <w:bookmarkEnd w:id="736"/>
    <w:bookmarkStart w:name="z1699" w:id="7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157. Управление санитарно-эпидемиологического контроля города Костаная Департамента санитарно-эпидемиологического контроля Костанайской области Комитета санитарно-эпидемиологического контроля Министерства здравоохранения Республики Казахстан.</w:t>
      </w:r>
    </w:p>
    <w:bookmarkEnd w:id="737"/>
    <w:bookmarkStart w:name="z1700" w:id="7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158. Лисаковское городское Управление санитарно-эпидемиологического контроля Департамента санитарно-эпидемиологического контроля Костанайской области Комитета санитарно-эпидемиологического контроля Министерства здравоохранения Республики Казахстан.</w:t>
      </w:r>
    </w:p>
    <w:bookmarkEnd w:id="738"/>
    <w:bookmarkStart w:name="z1701" w:id="7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159. Мендыкаринское районное Управление санитарно-эпидемиологического контроля Департамента санитарно-эпидемиологического контроля Костанайской области Комитета санитарно-эпидемиологического контроля Министерства здравоохранения Республики Казахстан.</w:t>
      </w:r>
    </w:p>
    <w:bookmarkEnd w:id="739"/>
    <w:bookmarkStart w:name="z1702" w:id="7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160. Наурзумское районное Управление санитарно-эпидемиологического контроля Департамента санитарно-эпидемиологического контроля Костанайской области Комитета санитарно-эпидемиологического контроля Министерства здравоохранения Республики Казахстан.</w:t>
      </w:r>
    </w:p>
    <w:bookmarkEnd w:id="740"/>
    <w:bookmarkStart w:name="z1703" w:id="7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161. Рудненское городское Управление санитарно-эпидемиологического контроля Департамента санитарно-эпидемиологического контроля Костанайской области Комитета санитарно-эпидемиологического контроля Министерства здравоохранения Республики Казахстан.</w:t>
      </w:r>
    </w:p>
    <w:bookmarkEnd w:id="741"/>
    <w:bookmarkStart w:name="z1704" w:id="7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162. Сарыкольское районное Управление санитарно-эпидемиологического контроля Департамента санитарно-эпидемиологического контроля Костанайской области Комитета санитарно-эпидемиологического контроля Министерства здравоохранения Республики Казахстан.</w:t>
      </w:r>
    </w:p>
    <w:bookmarkEnd w:id="742"/>
    <w:bookmarkStart w:name="z1705" w:id="7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163. Управление санитарно-эпидемиологического контроля района Беимбета Майлина Департамента санитарно-эпидемиологического контроля Костанайской области Комитета санитарно-эпидемиологического контроля Министерства здравоохранения Республики Казахстан.</w:t>
      </w:r>
    </w:p>
    <w:bookmarkEnd w:id="743"/>
    <w:bookmarkStart w:name="z1706" w:id="7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164. Узункольское районное Управление санитарно-эпидемиологического контроля Департамента санитарно-эпидемиологического контроля Костанайской области Комитета санитарно-эпидемиологического контроля Министерства здравоохранения Республики Казахстан.</w:t>
      </w:r>
    </w:p>
    <w:bookmarkEnd w:id="744"/>
    <w:bookmarkStart w:name="z1707" w:id="7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165. Федоровское районное Управление санитарно-эпидемиологического контроля Департамента санитарно-эпидемиологического контроля Костанайской области Комитета санитарно-эпидемиологического контроля Министерства здравоохранения Республики Казахстан.</w:t>
      </w:r>
    </w:p>
    <w:bookmarkEnd w:id="745"/>
    <w:bookmarkStart w:name="z1708" w:id="7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166. 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Казахстан.</w:t>
      </w:r>
    </w:p>
    <w:bookmarkEnd w:id="746"/>
    <w:bookmarkStart w:name="z1709" w:id="7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167. Аральское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Казахстан.</w:t>
      </w:r>
    </w:p>
    <w:bookmarkEnd w:id="747"/>
    <w:bookmarkStart w:name="z1710" w:id="7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168. Жалагашское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Казахстан.</w:t>
      </w:r>
    </w:p>
    <w:bookmarkEnd w:id="748"/>
    <w:bookmarkStart w:name="z1711" w:id="7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169. Жанакорганское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Казахстан.</w:t>
      </w:r>
    </w:p>
    <w:bookmarkEnd w:id="749"/>
    <w:bookmarkStart w:name="z1712" w:id="7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170. Казалинское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Казахстан.</w:t>
      </w:r>
    </w:p>
    <w:bookmarkEnd w:id="750"/>
    <w:bookmarkStart w:name="z1713" w:id="7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171. Кармакшинское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Казахстан.</w:t>
      </w:r>
    </w:p>
    <w:bookmarkEnd w:id="751"/>
    <w:bookmarkStart w:name="z1714" w:id="7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172. Кызылординское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Казахстан.</w:t>
      </w:r>
    </w:p>
    <w:bookmarkEnd w:id="752"/>
    <w:bookmarkStart w:name="z1715" w:id="7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173. Сырдарьинское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Казахстан.</w:t>
      </w:r>
    </w:p>
    <w:bookmarkEnd w:id="753"/>
    <w:bookmarkStart w:name="z1716" w:id="7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174. Шиелийское районное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Казахстан.</w:t>
      </w:r>
    </w:p>
    <w:bookmarkEnd w:id="754"/>
    <w:bookmarkStart w:name="z1717" w:id="7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175. Департамент санитарно-эпидемиологического контроля Мангистауской области Комитета санитарно-эпидемиологического контроля Министерства здравоохранения Республики Казахстан.</w:t>
      </w:r>
    </w:p>
    <w:bookmarkEnd w:id="755"/>
    <w:bookmarkStart w:name="z1718" w:id="7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176. Актауское городское Управление санитарно-эпидемиологического контроля Департамента санитарно-эпидемиологического контроля Мангистауской области Комитета санитарно-эпидемиологического контроля Министерства здравоохранения Республики Казахстан.</w:t>
      </w:r>
    </w:p>
    <w:bookmarkEnd w:id="756"/>
    <w:bookmarkStart w:name="z1719" w:id="7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177. Бейнеуское районное Управление санитарно-эпидемиологического контроля Департамента санитарно-эпидемиологического контроля Мангистауской области Комитета санитарно-эпидемиологического контроля Министерства здравоохранения Республики Казахстан.</w:t>
      </w:r>
    </w:p>
    <w:bookmarkEnd w:id="757"/>
    <w:bookmarkStart w:name="z1720" w:id="7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178. Жанаозенское городское Управление санитарно-эпидемиологического контроля Департамента санитарно-эпидемиологического контроля Мангистауской области Комитета санитарно-эпидемиологического контроля Министерства здравоохранения Республики Казахстан.</w:t>
      </w:r>
    </w:p>
    <w:bookmarkEnd w:id="758"/>
    <w:bookmarkStart w:name="z1721" w:id="7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179. Каракиянское районное Управление санитарно-эпидемиологического контроля Департамента санитарно-эпидемиологического контроля Мангистауской области Комитета санитарно-эпидемиологического контроля Министерства здравоохранения Республики Казахстан.</w:t>
      </w:r>
    </w:p>
    <w:bookmarkEnd w:id="759"/>
    <w:bookmarkStart w:name="z1722" w:id="7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180. Мангистауское районное Управление санитарно-эпидемиологического контроля Департамента санитарно-эпидемиологического контроля Мангистауской области Комитета санитарно-эпидемиологического контроля Министерства здравоохранения Республики Казахстан.</w:t>
      </w:r>
    </w:p>
    <w:bookmarkEnd w:id="760"/>
    <w:bookmarkStart w:name="z1723" w:id="7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181. Мунайлинское районное Управление санитарно-эпидемиологического контроля Департамента санитарно-эпидемиологического контроля Мангистауской области Комитета санитарно-эпидемиологического контроля Министерства здравоохранения Республики Казахстан.</w:t>
      </w:r>
    </w:p>
    <w:bookmarkEnd w:id="761"/>
    <w:bookmarkStart w:name="z1724" w:id="7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182. Тупкараганское районное Управление санитарно-эпидемиологического контроля Департамента санитарно-эпидемиологического контроля Мангистауской области Комитета санитарно-эпидемиологического контроля Министерства здравоохранения Республики Казахстан.</w:t>
      </w:r>
    </w:p>
    <w:bookmarkEnd w:id="762"/>
    <w:bookmarkStart w:name="z1725" w:id="7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183. Департамент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Казахстан.</w:t>
      </w:r>
    </w:p>
    <w:bookmarkEnd w:id="763"/>
    <w:bookmarkStart w:name="z1726" w:id="7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184. Управление санитарно-эпидемиологического контроля Алматинского района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Казахстан.</w:t>
      </w:r>
    </w:p>
    <w:bookmarkEnd w:id="764"/>
    <w:bookmarkStart w:name="z1727" w:id="7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185. Управление санитарно-эпидемиологического контроля района Байқоңыр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Казахстан.</w:t>
      </w:r>
    </w:p>
    <w:bookmarkEnd w:id="765"/>
    <w:bookmarkStart w:name="z1728" w:id="7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186. Управление санитарно-эпидемиологического контроля Есильского района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Казахстан.</w:t>
      </w:r>
    </w:p>
    <w:bookmarkEnd w:id="766"/>
    <w:bookmarkStart w:name="z1832" w:id="7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186-1. Управление санитарно-эпидемиологического контроля района Нұра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Казахстан.</w:t>
      </w:r>
    </w:p>
    <w:bookmarkEnd w:id="767"/>
    <w:bookmarkStart w:name="z1915" w:id="7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186-2. Управление санитарно-эпидемиологического контроля района Сарайшық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Казахстан.</w:t>
      </w:r>
    </w:p>
    <w:bookmarkEnd w:id="768"/>
    <w:bookmarkStart w:name="z1729" w:id="7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187. Управление санитарно-эпидемиологического контроля Сарыаркинского района города Астаны Департамента санитарно-эпидемиологического контроля города Астаны Комитета санитарно-эпидемиологического контроля Министерства здравоохранения Республики Казахстан.</w:t>
      </w:r>
    </w:p>
    <w:bookmarkEnd w:id="769"/>
    <w:bookmarkStart w:name="z1730" w:id="7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188. Департамент санитарно-эпидемиологического контроля Павлодарской области Комитета санитарно-эпидемиологического контроля Министерства здравоохранения Республики Казахстан.</w:t>
      </w:r>
    </w:p>
    <w:bookmarkEnd w:id="770"/>
    <w:bookmarkStart w:name="z1731" w:id="7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189. Управление санитарно-эпидемиологического контроля района Аққулы Департамента санитарно-эпидемиологического контроля Павлодарской области Комитета санитарно-эпидемиологического контроля Министерства здравоохранения Республики Казахстан.</w:t>
      </w:r>
    </w:p>
    <w:bookmarkEnd w:id="771"/>
    <w:bookmarkStart w:name="z1732" w:id="7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190. Аксуское городское Управление санитарно-эпидемиологического контроля Департамента санитарно-эпидемиологического контроля Павлодарской области Комитета санитарно-эпидемиологического контроля Министерства здравоохранения Республики Казахстан.</w:t>
      </w:r>
    </w:p>
    <w:bookmarkEnd w:id="772"/>
    <w:bookmarkStart w:name="z1733" w:id="7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191. Актогайское районное Управление санитарно-эпидемиологического контроля Департамента санитарно-эпидемиологического контроля Павлодарской области Комитета санитарно-эпидемиологического контроля Министерства здравоохранения Республики Казахстан.</w:t>
      </w:r>
    </w:p>
    <w:bookmarkEnd w:id="773"/>
    <w:bookmarkStart w:name="z1734" w:id="7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192. Баянаульское районное Управление санитарно-эпидемиологического контроля Департамента санитарно-эпидемиологического контроля Павлодарской области Комитета санитарно-эпидемиологического контроля Министерства здравоохранения Республики Казахстан.</w:t>
      </w:r>
    </w:p>
    <w:bookmarkEnd w:id="774"/>
    <w:bookmarkStart w:name="z1735" w:id="7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193. Экибастузское городское Управление санитарно-эпидемиологического контроля Департамента санитарно-эпидемиологического контроля Павлодарской области Комитета санитарно-эпидемиологического контроля Министерства здравоохранения Республики Казахстан.</w:t>
      </w:r>
    </w:p>
    <w:bookmarkEnd w:id="775"/>
    <w:bookmarkStart w:name="z1736" w:id="7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194. Иртышское районное Управление санитарно-эпидемиологического контроля Департамента санитарно-эпидемиологического контроля Павлодарской области Комитета санитарно-эпидемиологического контроля Министерства здравоохранения Республики Казахстан.</w:t>
      </w:r>
    </w:p>
    <w:bookmarkEnd w:id="776"/>
    <w:bookmarkStart w:name="z1737" w:id="7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195. Железинское районное Управление санитарно-эпидемиологического контроля Департамента санитарно-эпидемиологического контроля Павлодарской области Комитета санитарно-эпидемиологического контроля Министерства здравоохранения Республики Казахстан.</w:t>
      </w:r>
    </w:p>
    <w:bookmarkEnd w:id="777"/>
    <w:bookmarkStart w:name="z1738" w:id="7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196. Майское районное Управление санитарно-эпидемиологического контроля Департамента санитарно-эпидемиологического контроля Павлодарской области Комитета санитарно-эпидемиологического контроля Министерства здравоохранения Республики Казахстан.</w:t>
      </w:r>
    </w:p>
    <w:bookmarkEnd w:id="778"/>
    <w:bookmarkStart w:name="z1739" w:id="7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197. Павлодарское районное Управление санитарно-эпидемиологического контроля Департамента санитарно-эпидемиологического контроля Павлодарской области Комитета санитарно-эпидемиологического контроля Министерства здравоохранения Республики Казахстан.</w:t>
      </w:r>
    </w:p>
    <w:bookmarkEnd w:id="779"/>
    <w:bookmarkStart w:name="z1740" w:id="7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198. Павлодарское городское Управление санитарно-эпидемиологического контроля Департамента санитарно-эпидемиологического контроля Павлодарской области Комитета санитарно-эпидемиологического контроля Министерства здравоохранения Республики Казахстан.</w:t>
      </w:r>
    </w:p>
    <w:bookmarkEnd w:id="780"/>
    <w:bookmarkStart w:name="z1741" w:id="7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199. Управление санитарно-эпидемиологического контроля района Тереңкөл Департамента санитарно-эпидемиологического контроля Павлодарской области Комитета санитарно-эпидемиологического контроля Министерства здравоохранения Республики Казахстан.</w:t>
      </w:r>
    </w:p>
    <w:bookmarkEnd w:id="781"/>
    <w:bookmarkStart w:name="z1742" w:id="7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200. Успенское районное Управление санитарно-эпидемиологического контроля Департамента санитарно-эпидемиологического контроля Павлодарской области Комитета санитарно-эпидемиологического контроля Министерства здравоохранения Республики Казахстан.</w:t>
      </w:r>
    </w:p>
    <w:bookmarkEnd w:id="782"/>
    <w:bookmarkStart w:name="z1743" w:id="7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201. Щербактинское районное Управление санитарно-эпидемиологического контроля Департамента санитарно-эпидемиологического контроля Павлодарской области Комитета санитарно-эпидемиологического контроля Министерства здравоохранения Республики Казахстан.</w:t>
      </w:r>
    </w:p>
    <w:bookmarkEnd w:id="783"/>
    <w:bookmarkStart w:name="z1744" w:id="7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202. Департамент санитарно-эпидемиологического контроля Северо-Казахстанской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784"/>
    <w:bookmarkStart w:name="z1745" w:id="7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203. Айыртауское районное Управление санитарно-эпидемиологического контроля Департамента санитарно-эпидемиологического контроля Северо-Казахстанской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785"/>
    <w:bookmarkStart w:name="z1746" w:id="7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204. Акжарское районное Управление санитарно-эпидемиологического контроля Департамента санитарно-эпидемиологического контроля Северо-Казахстанской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786"/>
    <w:bookmarkStart w:name="z1747" w:id="7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205. Аккайынское районное Управление санитарно-эпидемиологического контроля Департамента санитарно-эпидемиологического контроля Северо-Казахстанской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787"/>
    <w:bookmarkStart w:name="z1748" w:id="7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206. Управление санитарно-эпидемиологического контроля района имени Габита Мусрепова Департамента санитарно-эпидемиологического контроля Северо-Казахстанской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788"/>
    <w:bookmarkStart w:name="z1749" w:id="7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207. Есильское районное Управление санитарно-эпидемиологического контроля Департамента санитарно-эпидемиологического контроля Северо-Казахстанской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789"/>
    <w:bookmarkStart w:name="z1750" w:id="7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208. Жамбылское районное Управление санитарно-эпидемиологического контроля Департамента санитарно-эпидемиологического контроля Северо-Казахстанской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790"/>
    <w:bookmarkStart w:name="z1751" w:id="7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209. Кызылжарское районное Управление санитарно-эпидемиологического контроля Департамента санитарно-эпидемиологического контроля Северо-Казахстанской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791"/>
    <w:bookmarkStart w:name="z1752" w:id="7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210. Управление санитарно-эпидемиологического контроля района Магжана Жумабаева Департамента санитарно-эпидемиологического контроля Северо-Казахстанской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792"/>
    <w:bookmarkStart w:name="z1753" w:id="7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211. Мамлютское районное Управление санитарно-эпидемиологического контроля Департамента санитарно-эпидемиологического контроля Северо-Казахстанской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793"/>
    <w:bookmarkStart w:name="z1754" w:id="7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212. Петропавловское городское Управление санитарно-эпидемиологического контроля Департамента санитарно-эпидемиологического контроля Северо-Казахстанской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794"/>
    <w:bookmarkStart w:name="z1755" w:id="7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213. Тайыншинское районное Управление санитарно-эпидемиологического контроля Департамента санитарно-эпидемиологического контроля Северо-Казахстанской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795"/>
    <w:bookmarkStart w:name="z1756" w:id="7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214. Тимирязевское районное Управление санитарно-эпидемиологического контроля Департамента санитарно-эпидемиологического контроля Северо-Казахстанской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796"/>
    <w:bookmarkStart w:name="z1757" w:id="7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215. Уалихановское районное Управление санитарно-эпидемиологического контроля Департамента санитарно-эпидемиологического контроля Северо-Казахстанской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797"/>
    <w:bookmarkStart w:name="z1758" w:id="7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216. Управление санитарно-эпидемиологического контроля района Шал акына Департамента санитарно-эпидемиологического контроля Северо-Казахстанской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798"/>
    <w:bookmarkStart w:name="z1759" w:id="7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217. 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Казахстан.</w:t>
      </w:r>
    </w:p>
    <w:bookmarkEnd w:id="799"/>
    <w:bookmarkStart w:name="z1760" w:id="8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218. Арысское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Казахстан.</w:t>
      </w:r>
    </w:p>
    <w:bookmarkEnd w:id="800"/>
    <w:bookmarkStart w:name="z1761" w:id="8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219. Байдибекское районное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Казахстан.</w:t>
      </w:r>
    </w:p>
    <w:bookmarkEnd w:id="801"/>
    <w:bookmarkStart w:name="z1762" w:id="8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220. Жетысайское районное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Казахстан.</w:t>
      </w:r>
    </w:p>
    <w:bookmarkEnd w:id="802"/>
    <w:bookmarkStart w:name="z1763" w:id="8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221. Келесское районное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Казахстан.</w:t>
      </w:r>
    </w:p>
    <w:bookmarkEnd w:id="803"/>
    <w:bookmarkStart w:name="z1764" w:id="8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222. Кентауское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Казахстан.</w:t>
      </w:r>
    </w:p>
    <w:bookmarkEnd w:id="804"/>
    <w:bookmarkStart w:name="z1765" w:id="8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223. Казыгуртское районное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Казахстан.</w:t>
      </w:r>
    </w:p>
    <w:bookmarkEnd w:id="805"/>
    <w:bookmarkStart w:name="z1766" w:id="8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224. Мактааральское районное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Казахстан.</w:t>
      </w:r>
    </w:p>
    <w:bookmarkEnd w:id="806"/>
    <w:bookmarkStart w:name="z1767" w:id="8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225. Ордабасинское районное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Казахстан.</w:t>
      </w:r>
    </w:p>
    <w:bookmarkEnd w:id="807"/>
    <w:bookmarkStart w:name="z1768" w:id="8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226. Отрарское районное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Казахстан.</w:t>
      </w:r>
    </w:p>
    <w:bookmarkEnd w:id="808"/>
    <w:bookmarkStart w:name="z1769" w:id="8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227. Сайрамское районное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Казахстан.</w:t>
      </w:r>
    </w:p>
    <w:bookmarkEnd w:id="809"/>
    <w:bookmarkStart w:name="z1770" w:id="8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228. Управление санитарно-эпидемиологического контроля района Сауран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Казахстан.</w:t>
      </w:r>
    </w:p>
    <w:bookmarkEnd w:id="810"/>
    <w:bookmarkStart w:name="z1771" w:id="8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229. Сарыагашское районное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Казахстан.</w:t>
      </w:r>
    </w:p>
    <w:bookmarkEnd w:id="811"/>
    <w:bookmarkStart w:name="z1772" w:id="8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230. Сузакское районное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Казахстан.</w:t>
      </w:r>
    </w:p>
    <w:bookmarkEnd w:id="812"/>
    <w:bookmarkStart w:name="z1773" w:id="8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231. Толебийское районное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Казахстан.</w:t>
      </w:r>
    </w:p>
    <w:bookmarkEnd w:id="813"/>
    <w:bookmarkStart w:name="z1774" w:id="8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232. Тюлькубасское районное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Казахстан.</w:t>
      </w:r>
    </w:p>
    <w:bookmarkEnd w:id="814"/>
    <w:bookmarkStart w:name="z1775" w:id="8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233. Туркестанское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Казахстан.</w:t>
      </w:r>
    </w:p>
    <w:bookmarkEnd w:id="815"/>
    <w:bookmarkStart w:name="z1776" w:id="8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234. Шардаринское районное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Казахстан.</w:t>
      </w:r>
    </w:p>
    <w:bookmarkEnd w:id="816"/>
    <w:bookmarkStart w:name="z1777" w:id="8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235. Департамент санитарно-эпидемиологического контроля области Ұлытау Комитета санитарно-эпидемиологического контроля Министерства здравоохранения Республики Казахстан.</w:t>
      </w:r>
    </w:p>
    <w:bookmarkEnd w:id="817"/>
    <w:bookmarkStart w:name="z1778" w:id="8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236. Жанааркинское районное управление санитарно-эпидемиологического контроля Департамента санитарно-эпидемиологического контроля области Ұлытау Комитета санитарно-эпидемиологического контроля Министерства здравоохранения Республики Казахстан.</w:t>
      </w:r>
    </w:p>
    <w:bookmarkEnd w:id="818"/>
    <w:bookmarkStart w:name="z1779" w:id="8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237. Жезказганское городское управление санитарно-эпидемиологического контроля Департамента санитарно-эпидемиологического контроля области Ұлытау Комитета санитарно-эпидемиологического контроля Министерства здравоохранения Республики Казахстан.</w:t>
      </w:r>
    </w:p>
    <w:bookmarkEnd w:id="819"/>
    <w:bookmarkStart w:name="z1780" w:id="8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238. Каражалское городское управление санитарно-эпидемиологического контроля Департамента санитарно-эпидемиологического контроля области Ұлытау Комитета санитарно-эпидемиологического контроля Министерства здравоохранения Республики Казахстан.</w:t>
      </w:r>
    </w:p>
    <w:bookmarkEnd w:id="820"/>
    <w:bookmarkStart w:name="z1781" w:id="8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239. Сатпаевское городское управление санитарно-эпидемиологического контроля Департамента санитарно-эпидемиологического контроля области Ұлытау Комитета санитарно-эпидемиологического контроля Министерства здравоохранения Республики Казахстан.</w:t>
      </w:r>
    </w:p>
    <w:bookmarkEnd w:id="821"/>
    <w:bookmarkStart w:name="z1782" w:id="8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240. Улытауское районное управление санитарно-эпидемиологического контроля Департамента санитарно-эпидемиологического контроля области Ұлытау Комитета санитарно-эпидемиологического контроля Министерства здравоохранения Республики Казахстан.</w:t>
      </w:r>
    </w:p>
    <w:bookmarkEnd w:id="822"/>
    <w:bookmarkStart w:name="z1783" w:id="8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241. Департамент санитарно-эпидемиологического контроля Восточно-Казахстанской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823"/>
    <w:bookmarkStart w:name="z1784" w:id="8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242. Управление санитарно-эпидемиологического контроля района Алтай Департамента санитарно-эпидемиологического контроля Восточно-Казахстанской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824"/>
    <w:bookmarkStart w:name="z1785" w:id="8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243. Глубоковское районное Управление санитарно-эпидемиологического контроля Департамента санитарно-эпидемиологического контроля Восточно-Казахстанской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825"/>
    <w:bookmarkStart w:name="z1786" w:id="8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244. Зайсанское районное Управление санитарно-эпидемиологического контроля Департамента санитарно-эпидемиологического контроля Восточно-Казахстанской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826"/>
    <w:bookmarkStart w:name="z1787" w:id="8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245. Катон-Карагайское районное Управление санитарно-эпидемиологического контроля Департамента санитарно-эпидемиологического контроля Восточно-Казахстанской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827"/>
    <w:bookmarkStart w:name="z1788" w:id="8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246. Курчумское районное Управление санитарно-эпидемиологического контроля Департамента санитарно-эпидемиологического контроля Восточно-Казахстанской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828"/>
    <w:bookmarkStart w:name="z1873" w:id="8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246-1. Управление санитарно-эпидемиологического контроля района Марқакөл Департамента санитарно-эпидемиологического контроля Восточно-Казахстанской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829"/>
    <w:bookmarkStart w:name="z1789" w:id="8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247. Усть-Каменогорское городское Управление санитарно-эпидемиологического контроля Департамента санитарно-эпидемиологического контроля Восточно-Казахстанской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830"/>
    <w:bookmarkStart w:name="z1790" w:id="8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248. Риддерское городское Управление санитарно-эпидемиологического контроля Департамента санитарно-эпидемиологического контроля Восточно-Казахстанской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831"/>
    <w:bookmarkStart w:name="z1791" w:id="8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249. Управление санитарно-эпидемиологического контроля района Самар Департамента санитарно-эпидемиологического контроля Восточно-Казахстанской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832"/>
    <w:bookmarkStart w:name="z1792" w:id="8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250. Тарбагатайское районное Управление санитарно-эпидемиологического контроля Департамента санитарно-эпидемиологического контроля Восточно-Казахстанской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833"/>
    <w:bookmarkStart w:name="z1874" w:id="8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250-1. Управление санитарно-эпидемиологического контроля района Үлкен Нарын Департамента санитарно-эпидемиологического контроля Восточно-Казахстанской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834"/>
    <w:bookmarkStart w:name="z1793" w:id="8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251. Уланское районное Управление санитарно-эпидемиологического контроля Департамента санитарно-эпидемиологического контроля Восточно-Казахстанской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835"/>
    <w:bookmarkStart w:name="z1794" w:id="8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252. Шемонаихинское районное Управление санитарно-эпидемиологического контроля Департамента санитарно-эпидемиологического контроля Восточно-Казахстанской области Комитета санитарно-эпидемиологического контроля Министерства здравоохранения Республики Казахстан.</w:t>
      </w:r>
    </w:p>
    <w:bookmarkEnd w:id="836"/>
    <w:bookmarkStart w:name="z1795" w:id="8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253. Департамент санитарно-эпидемиологического контроля города Шымкента Комитета санитарно-эпидемиологического контроля Министерства здравоохранения Республики Казахстан.</w:t>
      </w:r>
    </w:p>
    <w:bookmarkEnd w:id="837"/>
    <w:bookmarkStart w:name="z1796" w:id="8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254. Управление санитарно-эпидемиологического контроля Абайского района города Шымкента Департамента санитарно-эпидемиологического контроля города Шымкента Комитета санитарно-эпидемиологического контроля Министерства здравоохранения Республики Казахстан.</w:t>
      </w:r>
    </w:p>
    <w:bookmarkEnd w:id="838"/>
    <w:bookmarkStart w:name="z1797" w:id="8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255. Управление санитарно-эпидемиологического контроля Аль-Фарабийского района города Шымкента Департамента санитарно-эпидемиологического контроля города Шымкента Комитета санитарно-эпидемиологического контроля Министерства здравоохранения Республики Казахстан.</w:t>
      </w:r>
    </w:p>
    <w:bookmarkEnd w:id="839"/>
    <w:bookmarkStart w:name="z1798" w:id="8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256. Управление санитарно-эпидемиологического контроля Енбекшинского района города Шымкента Департамента санитарно-эпидемиологического контроля города Шымкента Комитета санитарно-эпидемиологического контроля Министерства здравоохранения Республики Казахстан.</w:t>
      </w:r>
    </w:p>
    <w:bookmarkEnd w:id="840"/>
    <w:bookmarkStart w:name="z1799" w:id="8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257. Управление санитарно-эпидемиологического контроля Каратауского района города Шымкента Департамента санитарно-эпидемиологического контроля города Шымкента Комитета санитарно-эпидемиологического контроля Министерства здравоохранения Республики Казахстан.</w:t>
      </w:r>
    </w:p>
    <w:bookmarkEnd w:id="841"/>
    <w:bookmarkStart w:name="z1800" w:id="8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258. Управление санитарно-эпидемиологического контроля района Тұран города Шымкента Департамента санитарно-эпидемиологического контроля города Шымкента Комитета санитарно-эпидемиологического контроля Министерства здравоохранения Республики Казахстан.</w:t>
      </w:r>
    </w:p>
    <w:bookmarkEnd w:id="842"/>
    <w:bookmarkStart w:name="z1801" w:id="8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259. Республиканское государственное предприятие на праве хозяйственного ведения "Национальный центр экспертизы" Комитета санитарно-эпидемиологического контроля Министерства здравоохранения Республики Казахстан.</w:t>
      </w:r>
    </w:p>
    <w:bookmarkEnd w:id="8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260. Исключен постановлением Правительства РК от 14.07.2023 </w:t>
      </w:r>
      <w:r>
        <w:rPr>
          <w:rFonts w:ascii="Times New Roman"/>
          <w:b w:val="false"/>
          <w:i w:val="false"/>
          <w:color w:val="000000"/>
          <w:sz w:val="28"/>
        </w:rPr>
        <w:t>№ 573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45" w:id="8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261. Республиканское государственное учреждение "Актюбинская противочумная станция" Комитета санитарно-эпидемиологического контроля Министерства здравоохранения Республики Казахстан.</w:t>
      </w:r>
    </w:p>
    <w:bookmarkEnd w:id="844"/>
    <w:bookmarkStart w:name="z1846" w:id="8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262. Республиканское государственное учреждение "Араломорская противочумная станция" Комитета санитарно-эпидемиологического контроля Министерства здравоохранения Республики Казахстан.</w:t>
      </w:r>
    </w:p>
    <w:bookmarkEnd w:id="845"/>
    <w:bookmarkStart w:name="z1847" w:id="8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263. Республиканское государственное учреждение "Атырауская противочумная станция" Комитета санитарно-эпидемиологического контроля Министерства здравоохранения Республики Казахстан.</w:t>
      </w:r>
    </w:p>
    <w:bookmarkEnd w:id="846"/>
    <w:bookmarkStart w:name="z1848" w:id="8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264. Республиканское государственное учреждение "Жамбылская противочумная станция" Комитета санитарно-эпидемиологического контроля Министерства здравоохранения Республики Казахстан.</w:t>
      </w:r>
    </w:p>
    <w:bookmarkEnd w:id="847"/>
    <w:bookmarkStart w:name="z1849" w:id="8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265. Республиканское государственное учреждение "Кызылординская противочумная станция" Комитета санитарно-эпидемиологического контроля Министерства здравоохранения Республики Казахстан.</w:t>
      </w:r>
    </w:p>
    <w:bookmarkEnd w:id="848"/>
    <w:bookmarkStart w:name="z1850" w:id="8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266. Республиканское государственное учреждение "Мангистауская противочумная станция" Комитета санитарно-эпидемиологического контроля Министерства здравоохранения Республики Казахстан.</w:t>
      </w:r>
    </w:p>
    <w:bookmarkEnd w:id="849"/>
    <w:bookmarkStart w:name="z1851" w:id="8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267. Республиканское государственное учреждение "Талдыкорганская противочумная станция" Комитета санитарно-эпидемиологического контроля Министерства здравоохранения Республики Казахстан.</w:t>
      </w:r>
    </w:p>
    <w:bookmarkEnd w:id="850"/>
    <w:bookmarkStart w:name="z1852" w:id="8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268. Республиканское государственное учреждение "Уральская противочумная станция" Комитета санитарно-эпидемиологического контроля Министерства здравоохранения Республики Казахстан.</w:t>
      </w:r>
    </w:p>
    <w:bookmarkEnd w:id="851"/>
    <w:bookmarkStart w:name="z1853" w:id="8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269. Республиканское государственное учреждение "Шымкентская противочумная станция" Комитета санитарно-эпидемиологического контроля Министерства здравоохранения Республики Казахстан.</w:t>
      </w:r>
    </w:p>
    <w:bookmarkEnd w:id="852"/>
    <w:bookmarkStart w:name="z1803" w:id="8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республиканских государственных учреждений – территориальных подразделений Комитета медицинского контроля Министерства здравоохранения Республики Казахстан</w:t>
      </w:r>
    </w:p>
    <w:bookmarkEnd w:id="8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– в редакции постановления Правительства РК от 03.08.2026 </w:t>
      </w:r>
      <w:r>
        <w:rPr>
          <w:rFonts w:ascii="Times New Roman"/>
          <w:b w:val="false"/>
          <w:i w:val="false"/>
          <w:color w:val="ff0000"/>
          <w:sz w:val="28"/>
        </w:rPr>
        <w:t>№ 695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1998" w:id="8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Комитета медицинского контроля Министерства здравоохранения Республики Казахстан по области Абай.</w:t>
      </w:r>
    </w:p>
    <w:bookmarkEnd w:id="854"/>
    <w:bookmarkStart w:name="z1999" w:id="8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 Комитета медицинского контроля Министерства здравоохранения Республики Казахстан по Акмолинской области.</w:t>
      </w:r>
    </w:p>
    <w:bookmarkEnd w:id="855"/>
    <w:bookmarkStart w:name="z2000" w:id="8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Комитета медицинского контроля Министерства здравоохранения Республики Казахстан по Актюбинской области.</w:t>
      </w:r>
    </w:p>
    <w:bookmarkEnd w:id="856"/>
    <w:bookmarkStart w:name="z2001" w:id="8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Комитета медицинского контроля Министерства здравоохранения Республики Казахстан по городу Алматы.</w:t>
      </w:r>
    </w:p>
    <w:bookmarkEnd w:id="857"/>
    <w:bookmarkStart w:name="z2002" w:id="8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Комитета медицинского контроля Министерства здравоохранения Республики Казахстан по Алматинской области.</w:t>
      </w:r>
    </w:p>
    <w:bookmarkEnd w:id="858"/>
    <w:bookmarkStart w:name="z2003" w:id="8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Комитета медицинского контроля Министерства здравоохранения Республики Казахстан по городу Астане.</w:t>
      </w:r>
    </w:p>
    <w:bookmarkEnd w:id="859"/>
    <w:bookmarkStart w:name="z2004" w:id="8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Департамент Комитета медицинского контроля Министерства здравоохранения Республики Казахстан по Атырауской области.</w:t>
      </w:r>
    </w:p>
    <w:bookmarkEnd w:id="860"/>
    <w:bookmarkStart w:name="z2005" w:id="8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Департамент Комитета медицинского контроля Министерства здравоохранения Республики Казахстан по Западно-Казахстанской области.</w:t>
      </w:r>
    </w:p>
    <w:bookmarkEnd w:id="861"/>
    <w:bookmarkStart w:name="z2006" w:id="8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Департамент Комитета медицинского контроля Министерства здравоохранения Республики Казахстан по Жамбылской области.</w:t>
      </w:r>
    </w:p>
    <w:bookmarkEnd w:id="862"/>
    <w:bookmarkStart w:name="z2007" w:id="8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Департамент Комитета медицинского контроля Министерства здравоохранения Республики Казахстан по области Жетісу.</w:t>
      </w:r>
    </w:p>
    <w:bookmarkEnd w:id="863"/>
    <w:bookmarkStart w:name="z2008" w:id="8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Департамент Комитета медицинского контроля Министерства здравоохранения Республики Казахстан по Карагандинской области.</w:t>
      </w:r>
    </w:p>
    <w:bookmarkEnd w:id="864"/>
    <w:bookmarkStart w:name="z2009" w:id="8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 Комитета медицинского контроля Министерства здравоохранения Республики Казахстан по Костанайской области.</w:t>
      </w:r>
    </w:p>
    <w:bookmarkEnd w:id="865"/>
    <w:bookmarkStart w:name="z2010" w:id="8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Департамент Комитета медицинского контроля Министерства здравоохранения Республики Казахстан по Кызылординской области.</w:t>
      </w:r>
    </w:p>
    <w:bookmarkEnd w:id="866"/>
    <w:bookmarkStart w:name="z2011" w:id="8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Департамент Комитета медицинского контроля Министерства здравоохранения Республики Казахстан по Мангистауской области.</w:t>
      </w:r>
    </w:p>
    <w:bookmarkEnd w:id="867"/>
    <w:bookmarkStart w:name="z2012" w:id="8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Департамент Комитета медицинского контроля Министерства здравоохранения Республики Казахстан по Павлодарской области.</w:t>
      </w:r>
    </w:p>
    <w:bookmarkEnd w:id="868"/>
    <w:bookmarkStart w:name="z2013" w:id="8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Департамент Комитета медицинского контроля Министерства здравоохранения Республики Казахстан по Северо-Казахстанской области.</w:t>
      </w:r>
    </w:p>
    <w:bookmarkEnd w:id="869"/>
    <w:bookmarkStart w:name="z2014" w:id="8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Департамент Комитета медицинского контроля Министерства здравоохранения Республики Казахстан по Туркестанской области.</w:t>
      </w:r>
    </w:p>
    <w:bookmarkEnd w:id="870"/>
    <w:bookmarkStart w:name="z2015" w:id="8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Департамент Комитета медицинского контроля Министерства здравоохранения Республики Казахстан по области Ұлытау.</w:t>
      </w:r>
    </w:p>
    <w:bookmarkEnd w:id="871"/>
    <w:bookmarkStart w:name="z2016" w:id="8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Департамент Комитета медицинского контроля Министерства здравоохранения Республики Казахстан по Восточно-Казахстанской области.</w:t>
      </w:r>
    </w:p>
    <w:bookmarkEnd w:id="872"/>
    <w:bookmarkStart w:name="z2017" w:id="8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Департамент Комитета медицинского контроля Министерства здравоохранения Республики Казахстан по городу Шымкенту.</w:t>
      </w:r>
    </w:p>
    <w:bookmarkEnd w:id="873"/>
    <w:bookmarkStart w:name="z2018" w:id="8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государственного предприятия и республиканских государственных учреждений – территориальных подразделений Комитета фармации Министерства здравоохранения Республики Казахстан</w:t>
      </w:r>
    </w:p>
    <w:bookmarkEnd w:id="8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Положение дополнено разделом в соответствии с постановлением Правительства РК от 03.08.2026 </w:t>
      </w:r>
      <w:r>
        <w:rPr>
          <w:rFonts w:ascii="Times New Roman"/>
          <w:b w:val="false"/>
          <w:i w:val="false"/>
          <w:color w:val="ff0000"/>
          <w:sz w:val="28"/>
        </w:rPr>
        <w:t>№ 695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2019" w:id="8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Комитета фармации Министерства здравоохранения Республики Казахстан по области Абай.</w:t>
      </w:r>
    </w:p>
    <w:bookmarkEnd w:id="875"/>
    <w:bookmarkStart w:name="z2020" w:id="8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 Комитета фармации Министерства здравоохранения Республики Казахстан по Акмолинской области.</w:t>
      </w:r>
    </w:p>
    <w:bookmarkEnd w:id="876"/>
    <w:bookmarkStart w:name="z2021" w:id="8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Комитета фармации Министерства здравоохранения Республики Казахстан по Актюбинской области.</w:t>
      </w:r>
    </w:p>
    <w:bookmarkEnd w:id="877"/>
    <w:bookmarkStart w:name="z2022" w:id="8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Комитета фармации Министерства здравоохранения Республики Казахстан по городу Алматы.</w:t>
      </w:r>
    </w:p>
    <w:bookmarkEnd w:id="878"/>
    <w:bookmarkStart w:name="z2023" w:id="8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Комитета фармации Министерства здравоохранения Республики Казахстан по Алматинской области.</w:t>
      </w:r>
    </w:p>
    <w:bookmarkEnd w:id="879"/>
    <w:bookmarkStart w:name="z2024" w:id="8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Комитета фармации Министерства здравоохранения Республики Казахстан по городу Астане.</w:t>
      </w:r>
    </w:p>
    <w:bookmarkEnd w:id="880"/>
    <w:bookmarkStart w:name="z2025" w:id="8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Департамент Комитета фармации Министерства здравоохранения Республики Казахстан по Атырауской области.</w:t>
      </w:r>
    </w:p>
    <w:bookmarkEnd w:id="881"/>
    <w:bookmarkStart w:name="z2026" w:id="8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Департамент Комитета фармации Министерства здравоохранения Республики Казахстан по Западно-Казахстанской области.</w:t>
      </w:r>
    </w:p>
    <w:bookmarkEnd w:id="882"/>
    <w:bookmarkStart w:name="z2027" w:id="8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Департамент Комитета фармации Министерства здравоохранения Республики Казахстан по Жамбылской области.</w:t>
      </w:r>
    </w:p>
    <w:bookmarkEnd w:id="883"/>
    <w:bookmarkStart w:name="z2028" w:id="8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Департамент Комитета фармации Министерства здравоохранения Республики Казахстан по области Жетісу.</w:t>
      </w:r>
    </w:p>
    <w:bookmarkEnd w:id="884"/>
    <w:bookmarkStart w:name="z2029" w:id="8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Департамент Комитета фармации Министерства здравоохранения Республики Казахстан по Карагандинской области.</w:t>
      </w:r>
    </w:p>
    <w:bookmarkEnd w:id="885"/>
    <w:bookmarkStart w:name="z2030" w:id="8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 Комитета фармации Министерства здравоохранения Республики Казахстан по Костанайской области.</w:t>
      </w:r>
    </w:p>
    <w:bookmarkEnd w:id="886"/>
    <w:bookmarkStart w:name="z2031" w:id="8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Департамент Комитета фармации Министерства здравоохранения Республики Казахстан по Кызылординской области.</w:t>
      </w:r>
    </w:p>
    <w:bookmarkEnd w:id="887"/>
    <w:bookmarkStart w:name="z2032" w:id="8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Департамент Комитета фармации Министерства здравоохранения Республики Казахстан по Мангистауской области.</w:t>
      </w:r>
    </w:p>
    <w:bookmarkEnd w:id="888"/>
    <w:bookmarkStart w:name="z2033" w:id="8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Департамент Комитета фармации Министерства здравоохранения Республики Казахстан по Павлодарской области.</w:t>
      </w:r>
    </w:p>
    <w:bookmarkEnd w:id="889"/>
    <w:bookmarkStart w:name="z2034" w:id="8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Департамент Комитета фармации Министерства здравоохранения Республики Казахстан по Северо-Казахстанской области.</w:t>
      </w:r>
    </w:p>
    <w:bookmarkEnd w:id="890"/>
    <w:bookmarkStart w:name="z2035" w:id="8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Департамент Комитета фармации Министерства здравоохранения Республики Казахстан по Туркестанской области.</w:t>
      </w:r>
    </w:p>
    <w:bookmarkEnd w:id="891"/>
    <w:bookmarkStart w:name="z2036" w:id="8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Департамент Комитета фармации Министерства здравоохранения Республики Казахстан по области Ұлытау.</w:t>
      </w:r>
    </w:p>
    <w:bookmarkEnd w:id="892"/>
    <w:bookmarkStart w:name="z2037" w:id="8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Департамент Комитета фармации Министерства здравоохранения Республики Казахстан по Восточно-Казахстанской области.</w:t>
      </w:r>
    </w:p>
    <w:bookmarkEnd w:id="893"/>
    <w:bookmarkStart w:name="z2038" w:id="8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Департамент Комитета фармации Министерства здравоохранения Республики Казахстан по городу Шымкенту.</w:t>
      </w:r>
    </w:p>
    <w:bookmarkEnd w:id="894"/>
    <w:bookmarkStart w:name="z2039" w:id="8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Республиканское государственное предприятие на праве хозяйственного ведения "Национальный центр экспертизы лекарственных средств и медицинских изделий" Комитета фармации Министерства здравоохранения Республики Казахстан.</w:t>
      </w:r>
    </w:p>
    <w:bookmarkEnd w:id="89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 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февраля 2017 года № 71</w:t>
            </w:r>
          </w:p>
        </w:tc>
      </w:tr>
    </w:tbl>
    <w:bookmarkStart w:name="z691" w:id="8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Изменения и дополнения, которые вносятся в некоторые решения Правительства Республики Казахстан</w:t>
      </w:r>
    </w:p>
    <w:bookmarkEnd w:id="896"/>
    <w:bookmarkStart w:name="z692" w:id="8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27 мая 1999 года № 659 "О передаче прав по владению и пользованию государственными пакетами акций и государственными долями в организациях, находящихся в республиканской собственности":</w:t>
      </w:r>
    </w:p>
    <w:bookmarkEnd w:id="897"/>
    <w:bookmarkStart w:name="z693" w:id="8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государственных пакетов акций и государственных долей участия в организациях республиканской собственности, право владения и пользования которыми передается отраслевым министерствам и иным государственным органам:</w:t>
      </w:r>
    </w:p>
    <w:bookmarkEnd w:id="898"/>
    <w:bookmarkStart w:name="z694" w:id="8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разделе "Министерству здравоохранения и социального развития Республики Казахстан":</w:t>
      </w:r>
    </w:p>
    <w:bookmarkEnd w:id="899"/>
    <w:bookmarkStart w:name="z695" w:id="9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изложить в следующей редакции:</w:t>
      </w:r>
    </w:p>
    <w:bookmarkEnd w:id="900"/>
    <w:bookmarkStart w:name="z696" w:id="9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"Министерству здравоохранения Республики Казахстан";</w:t>
      </w:r>
    </w:p>
    <w:bookmarkEnd w:id="901"/>
    <w:bookmarkStart w:name="z697" w:id="9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строки, порядковые номера 226-1, 227-1, 227-11, 227-12, 227-13, 227-14, 227-15, исключить;</w:t>
      </w:r>
    </w:p>
    <w:bookmarkEnd w:id="902"/>
    <w:bookmarkStart w:name="z698" w:id="9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строками, порядковые номера 227-18, 227-19, следующего содержания:</w:t>
      </w:r>
    </w:p>
    <w:bookmarkEnd w:id="903"/>
    <w:bookmarkStart w:name="z699" w:id="9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"227-18 АО "Национальный центр кардиохирургии"</w:t>
      </w:r>
    </w:p>
    <w:bookmarkEnd w:id="904"/>
    <w:bookmarkStart w:name="z700" w:id="9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227-19 АО "Национальный центр нейрохирургии".</w:t>
      </w:r>
    </w:p>
    <w:bookmarkEnd w:id="90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Утратил силу постановлением Правительства РК от 03.06.2022 </w:t>
      </w:r>
      <w:r>
        <w:rPr>
          <w:rFonts w:ascii="Times New Roman"/>
          <w:b w:val="false"/>
          <w:i w:val="false"/>
          <w:color w:val="000000"/>
          <w:sz w:val="28"/>
        </w:rPr>
        <w:t>№ 361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23" w:id="9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 </w:t>
      </w:r>
      <w:r>
        <w:rPr>
          <w:rFonts w:ascii="Times New Roman"/>
          <w:b w:val="false"/>
          <w:i w:val="false"/>
          <w:color w:val="000000"/>
          <w:sz w:val="28"/>
        </w:rPr>
        <w:t>постановлении</w:t>
      </w:r>
      <w:r>
        <w:rPr>
          <w:rFonts w:ascii="Times New Roman"/>
          <w:b w:val="false"/>
          <w:i w:val="false"/>
          <w:color w:val="000000"/>
          <w:sz w:val="28"/>
        </w:rPr>
        <w:t> Правительства Республики Казахстан от 24 сентября 2014 года № 1011 "Вопросы Министерства национальной экономики Республики Казахстан" (САПП Республики Казахстан, 2014 г., № 59-60, ст. 555):</w:t>
      </w:r>
    </w:p>
    <w:bookmarkEnd w:id="906"/>
    <w:bookmarkStart w:name="z724" w:id="9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Положении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 о Министерстве национальной экономики Республики Казахстан, утвержденном указанным постановлением:</w:t>
      </w:r>
    </w:p>
    <w:bookmarkEnd w:id="90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изложить в следующей редакции:</w:t>
      </w:r>
    </w:p>
    <w:bookmarkStart w:name="z726" w:id="9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"6) защиты прав потребителей, межотраслевой координации, а также стратегические, контрольные, реализационные и регулятивные функции.";</w:t>
      </w:r>
    </w:p>
    <w:bookmarkEnd w:id="908"/>
    <w:bookmarkStart w:name="z727" w:id="9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1)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909"/>
    <w:bookmarkStart w:name="z728" w:id="9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Комитет по регулированию естественных монополий, защите конкуренции и прав потребителей Министерства национальной экономики Республики Казахстан;";</w:t>
      </w:r>
    </w:p>
    <w:bookmarkEnd w:id="910"/>
    <w:bookmarkStart w:name="z729" w:id="9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36) и 37) </w:t>
      </w:r>
      <w:r>
        <w:rPr>
          <w:rFonts w:ascii="Times New Roman"/>
          <w:b w:val="false"/>
          <w:i w:val="false"/>
          <w:color w:val="000000"/>
          <w:sz w:val="28"/>
        </w:rPr>
        <w:t>пункта 15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911"/>
    <w:bookmarkStart w:name="z730" w:id="9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"36) обеспечения реализации государственной политики в сфере защиты прав потребителей;</w:t>
      </w:r>
    </w:p>
    <w:bookmarkEnd w:id="912"/>
    <w:bookmarkStart w:name="z731" w:id="9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37) осуществления межотраслевой координации деятельности государственных органов по обеспечению реализации государственной политики в сфере защиты прав потребителей;";</w:t>
      </w:r>
    </w:p>
    <w:bookmarkEnd w:id="913"/>
    <w:bookmarkStart w:name="z732" w:id="9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подпункты 169-8), 169-9), 339-1), 339-3), 339-4), 339-5), 339-6), 339-7), 339-8), 339-9), 339-46), 339-47), 339-48), 339-49), 339-50), 339-51), 339-52), 339-53) и 339-60) </w:t>
      </w:r>
      <w:r>
        <w:rPr>
          <w:rFonts w:ascii="Times New Roman"/>
          <w:b w:val="false"/>
          <w:i w:val="false"/>
          <w:color w:val="000000"/>
          <w:sz w:val="28"/>
        </w:rPr>
        <w:t>пункта 16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End w:id="914"/>
    <w:bookmarkStart w:name="z733" w:id="9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17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915"/>
    <w:bookmarkStart w:name="z734" w:id="9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подпункты 172) и 173) изложить в следующей редакции:</w:t>
      </w:r>
    </w:p>
    <w:bookmarkEnd w:id="916"/>
    <w:bookmarkStart w:name="z735" w:id="9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"172) внесение предложений в Правительство Республики Казахстан по основным направлениям государственной политики в сфере защиты прав потребителей;</w:t>
      </w:r>
    </w:p>
    <w:bookmarkEnd w:id="917"/>
    <w:bookmarkStart w:name="z736" w:id="9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173) выработка предложений по формированию и реализации государственной политики в сфере защиты прав потребителей;";</w:t>
      </w:r>
    </w:p>
    <w:bookmarkEnd w:id="918"/>
    <w:bookmarkStart w:name="z737" w:id="9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подпункты 173-1), 175), 176), 177), 178), 179), 180), 181), 182), 183), 184), 186), 187) и 188) исключить;</w:t>
      </w:r>
    </w:p>
    <w:bookmarkEnd w:id="919"/>
    <w:bookmarkStart w:name="z738" w:id="9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190) изложить в следующей редакции:</w:t>
      </w:r>
    </w:p>
    <w:bookmarkEnd w:id="920"/>
    <w:bookmarkStart w:name="z739" w:id="9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"190) проведение межотраслевой координации государственных органов по обеспечению реализации государственной политики в сфере защиты прав потребителей;";</w:t>
      </w:r>
    </w:p>
    <w:bookmarkEnd w:id="921"/>
    <w:bookmarkStart w:name="z740" w:id="9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подпункты 191), 192), 193), 194), 195), 196), 197, 197-1), 197-2), 198) и 198-1) исключить;</w:t>
      </w:r>
    </w:p>
    <w:bookmarkEnd w:id="922"/>
    <w:bookmarkStart w:name="z741" w:id="9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200) изложить в следующей редакции:</w:t>
      </w:r>
    </w:p>
    <w:bookmarkEnd w:id="923"/>
    <w:bookmarkStart w:name="z742" w:id="9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"200) рассмотрение обращений физических и юридических лиц по вопросам защиты прав потребителей;";</w:t>
      </w:r>
    </w:p>
    <w:bookmarkEnd w:id="924"/>
    <w:bookmarkStart w:name="z743" w:id="9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подпункты 201), 202), 204), 205), 205-1), 206-1), 206-2), 207), 209), 210), 211), 212), 213), 214), 215), 216), 217), 218), 220), 221), 222), 223), 225), 226), 227), 227-1) и 266-42) исключить;</w:t>
      </w:r>
    </w:p>
    <w:bookmarkEnd w:id="925"/>
    <w:bookmarkStart w:name="z744" w:id="9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18:</w:t>
      </w:r>
    </w:p>
    <w:bookmarkEnd w:id="926"/>
    <w:bookmarkStart w:name="z745" w:id="9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подпункты 48) и 50) исключить;</w:t>
      </w:r>
    </w:p>
    <w:bookmarkEnd w:id="927"/>
    <w:bookmarkStart w:name="z746" w:id="9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заголовок раздела "Перечень государственных учреждений – территориальных органов Комитета по регулированию естественных монополий и защите конкуренции Министерства национальной экономики Республики Казахстан" изложить в следующей редакции:</w:t>
      </w:r>
    </w:p>
    <w:bookmarkEnd w:id="928"/>
    <w:bookmarkStart w:name="z747" w:id="9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"Перечень государственных учреждений – территориальных органов Комитета по регулированию естественных монополий, защите конкуренции и прав потребителей Министерства национальной экономики Республики Казахстан";</w:t>
      </w:r>
    </w:p>
    <w:bookmarkEnd w:id="9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государственных учреждений – территориальных органов Комитета по регулированию естественных монополий, защите конкуренции и прав потребителей Министерства национальной экономики Республики Казахстан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изменениям и дополнениям;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раздел</w:t>
      </w:r>
      <w:r>
        <w:rPr>
          <w:rFonts w:ascii="Times New Roman"/>
          <w:b w:val="false"/>
          <w:i w:val="false"/>
          <w:color w:val="000000"/>
          <w:sz w:val="28"/>
        </w:rPr>
        <w:t xml:space="preserve"> "Перечень государственных учреждений – территориальных органов Комитета по защите прав потребителей Министерства национальной экономики Республики Казахстан"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раздел</w:t>
      </w:r>
      <w:r>
        <w:rPr>
          <w:rFonts w:ascii="Times New Roman"/>
          <w:b w:val="false"/>
          <w:i w:val="false"/>
          <w:color w:val="000000"/>
          <w:sz w:val="28"/>
        </w:rPr>
        <w:t xml:space="preserve"> "Перечень государственных учреждений – противочумных станций, находящихся в ведении Комитета по защите прав потребителей Министерства национальной экономики Республики Казахстан"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раздел</w:t>
      </w:r>
      <w:r>
        <w:rPr>
          <w:rFonts w:ascii="Times New Roman"/>
          <w:b w:val="false"/>
          <w:i w:val="false"/>
          <w:color w:val="000000"/>
          <w:sz w:val="28"/>
        </w:rPr>
        <w:t xml:space="preserve"> "Перечень республиканских государственных предприятий Комитета по защите прав потребителей Министерства национальной экономики Республики Казахстан" исключить.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изменениям и дополнениям,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которые вносятся в некоторые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решения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</w:p>
        </w:tc>
      </w:tr>
    </w:tbl>
    <w:bookmarkStart w:name="z753" w:id="9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государственных учреждений – территориальных органов Комитета по регулированию естественных монополий, защите конкуренции и прав потребителей Министерства национальной экономики Республики Казахстан</w:t>
      </w:r>
    </w:p>
    <w:bookmarkEnd w:id="930"/>
    <w:bookmarkStart w:name="z754" w:id="9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Комитета по регулированию естественных монополий, защите конкуренции и прав потребителей Министерства национальной экономики Республики Казахстан по Акмолинской области.</w:t>
      </w:r>
    </w:p>
    <w:bookmarkEnd w:id="931"/>
    <w:bookmarkStart w:name="z755" w:id="9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 Комитета по регулированию естественных монополий, защите конкуренции и прав потребителей Министерства национальной экономики Республики Казахстан по Актюбинской области.</w:t>
      </w:r>
    </w:p>
    <w:bookmarkEnd w:id="932"/>
    <w:bookmarkStart w:name="z756" w:id="9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Комитета по регулированию естественных монополий, защите конкуренции и прав потребителей Министерства национальной экономики Республики Казахстан по Алматинской области.</w:t>
      </w:r>
    </w:p>
    <w:bookmarkEnd w:id="933"/>
    <w:bookmarkStart w:name="z757" w:id="9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Комитета по регулированию естественных монополий, защите конкуренции и прав потребителей Министерства национальной экономики Республики Казахстан по Атырауской области.</w:t>
      </w:r>
    </w:p>
    <w:bookmarkEnd w:id="934"/>
    <w:bookmarkStart w:name="z758" w:id="9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Комитета по регулированию естественных монополий, защите конкуренции и прав потребителей Министерства национальной экономики Республики Казахстан по Восточно-Казахстанской области.</w:t>
      </w:r>
    </w:p>
    <w:bookmarkEnd w:id="935"/>
    <w:bookmarkStart w:name="z759" w:id="9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Комитета по регулированию естественных монополий, защите конкуренции и прав потребителей Министерства национальной экономики Республики Казахстан по Жамбылской области.</w:t>
      </w:r>
    </w:p>
    <w:bookmarkEnd w:id="936"/>
    <w:bookmarkStart w:name="z760" w:id="9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Департамент Комитета по регулированию естественных монополий, защите конкуренции и прав потребителей Министерства национальной экономики Республики Казахстан по Западно-Казахстанской области.</w:t>
      </w:r>
    </w:p>
    <w:bookmarkEnd w:id="937"/>
    <w:bookmarkStart w:name="z761" w:id="9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Департамент Комитета по регулированию естественных монополий, защите конкуренции и прав потребителей Министерства национальной экономики Республики Казахстан по Карагандинской области.</w:t>
      </w:r>
    </w:p>
    <w:bookmarkEnd w:id="938"/>
    <w:bookmarkStart w:name="z762" w:id="9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Департамент Комитета по регулированию естественных монополий, защите конкуренции и прав потребителей Министерства национальной экономики Республики Казахстан по Костанайской области.</w:t>
      </w:r>
    </w:p>
    <w:bookmarkEnd w:id="939"/>
    <w:bookmarkStart w:name="z763" w:id="9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Департамент Комитета по регулированию естественных монополий, защите конкуренции и прав потребителей Министерства национальной экономики Республики Казахстан по Кызылординской области.</w:t>
      </w:r>
    </w:p>
    <w:bookmarkEnd w:id="940"/>
    <w:bookmarkStart w:name="z764" w:id="9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Департамент Комитета по регулированию естественных монополий, защите конкуренции и прав потребителей Министерства национальной экономики Республики Казахстан по Мангистауской области.</w:t>
      </w:r>
    </w:p>
    <w:bookmarkEnd w:id="941"/>
    <w:bookmarkStart w:name="z765" w:id="9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 Комитета по регулированию естественных монополий, защите конкуренции и прав потребителей Министерства национальной экономики Республики Казахстан по Павлодарской области.</w:t>
      </w:r>
    </w:p>
    <w:bookmarkEnd w:id="942"/>
    <w:bookmarkStart w:name="z766" w:id="9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Департамент Комитета по регулированию естественных монополий, защите конкуренции и прав потребителей Министерства национальной экономики Республики Казахстан по Северо-Казахстанской области.</w:t>
      </w:r>
    </w:p>
    <w:bookmarkEnd w:id="943"/>
    <w:bookmarkStart w:name="z767" w:id="9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Департамент Комитета по регулированию естественных монополий, защите конкуренции и прав потребителей Министерства национальной экономики Республики Казахстан по Южно-Казахстанской области.</w:t>
      </w:r>
    </w:p>
    <w:bookmarkEnd w:id="944"/>
    <w:bookmarkStart w:name="z768" w:id="9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Департамент Комитета по регулированию естественных монополий, защите конкуренции и прав потребителей Министерства национальной экономики Республики Казахстан по городу Астане.</w:t>
      </w:r>
    </w:p>
    <w:bookmarkEnd w:id="945"/>
    <w:bookmarkStart w:name="z769" w:id="9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Департамент Комитета по регулированию естественных монополий, защите конкуренции и прав потребителей Министерства национальной экономики Республики Казахстан по городу Алматы.</w:t>
      </w:r>
    </w:p>
    <w:bookmarkEnd w:id="94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постановлению Правительства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февраля 2017 года № 71</w:t>
            </w:r>
          </w:p>
        </w:tc>
      </w:tr>
    </w:tbl>
    <w:bookmarkStart w:name="z771" w:id="9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переименовываемых государственных учреждений – территориальных подразделений Комитета контроля медицинской и фармацевтической деятельности Министерства здравоохранения и социального развития Республики Казахстан, Комитета оплаты медицинских услуг Министерства здравоохранения и социального развития Республики Казахстан, Комитета по защите прав потребителей Министерства национальной экономики Республики Казахстан Территориальные подразделения Комитета контроля медицинской и фармацевтической деятельности Министерства здравоохранения и социального развития Республики Казахстан</w:t>
      </w:r>
    </w:p>
    <w:bookmarkEnd w:id="947"/>
    <w:bookmarkStart w:name="z772" w:id="9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Комитета контроля медицинской и фармацевтической деятельности по городу Астане Министерства здравоохранения и социального развития Республики Казахстан в Департамент Комитета фармации по городу Астане Министерства здравоохранения Республики Казахстан</w:t>
      </w:r>
    </w:p>
    <w:bookmarkEnd w:id="948"/>
    <w:bookmarkStart w:name="z773" w:id="9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 Комитета контроля медицинской и фармацевтической деятельности по городу Алматы Министерства здравоохранения и социального развития Республики Казахстан в Департамент Комитета фармации по городу Алматы Министерства здравоохранения Республики Казахстан</w:t>
      </w:r>
    </w:p>
    <w:bookmarkEnd w:id="949"/>
    <w:bookmarkStart w:name="z774" w:id="9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Комитета контроля медицинской и фармацевтической деятельности по Акмолинской области Министерства здравоохранения и социального развития Республики Казахстан в Департамент Комитета фармации по Акмолинской области Министерства здравоохранения Республики Казахстан</w:t>
      </w:r>
    </w:p>
    <w:bookmarkEnd w:id="950"/>
    <w:bookmarkStart w:name="z775" w:id="9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Комитета контроля медицинской и фармацевтической деятельности по Актюбинской области Министерства здравоохранения и социального развития Республики Казахстан в Департамент Комитета фармации по Актюбинской области Министерства здравоохранения Республики Казахстан</w:t>
      </w:r>
    </w:p>
    <w:bookmarkEnd w:id="951"/>
    <w:bookmarkStart w:name="z776" w:id="9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Комитета контроля медицинской и фармацевтической деятельности по Алматинской области Министерства здравоохранения и социального развития Республики Казахстан в Департамент Комитета фармации по Алматинской области Министерства здравоохранения Республики Казахстан</w:t>
      </w:r>
    </w:p>
    <w:bookmarkEnd w:id="952"/>
    <w:bookmarkStart w:name="z777" w:id="9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Комитета контроля медицинской и фармацевтической деятельности по Атырауской области Министерства здравоохранения и социального развития Республики Казахстан в Департамент Комитета фармации по Атырауской области Министерства здравоохранения Республики Казахстан</w:t>
      </w:r>
    </w:p>
    <w:bookmarkEnd w:id="953"/>
    <w:bookmarkStart w:name="z778" w:id="9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Департамент Комитета контроля медицинской и фармацевтической деятельности по Восточно-Казахстанской области Министерства здравоохранения и социального развития Республики Казахстан в Департамент Комитета фармации по Восточно-Казахстанской области Министерства здравоохранения Республики Казахстан</w:t>
      </w:r>
    </w:p>
    <w:bookmarkEnd w:id="954"/>
    <w:bookmarkStart w:name="z779" w:id="9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Департамент Комитета контроля медицинской и фармацевтической деятельности по Жамбылской области Министерства здравоохранения и социального развития Республики Казахстан в Департамент Комитета фармации по Жамбылской области Министерства здравоохранения Республики Казахстан</w:t>
      </w:r>
    </w:p>
    <w:bookmarkEnd w:id="955"/>
    <w:bookmarkStart w:name="z780" w:id="9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Департамент Комитета контроля медицинской и фармацевтической деятельности по Западно-Казахстанской области Министерства здравоохранения и социального развития Республики Казахстан в Департамент Комитета фармации по Западно-Казахстанской области Министерства здравоохранения Республики Казахстан</w:t>
      </w:r>
    </w:p>
    <w:bookmarkEnd w:id="956"/>
    <w:bookmarkStart w:name="z781" w:id="9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Департамент Комитета контроля медицинской и фармацевтической деятельности по Карагандинской области Министерства здравоохранения и социального развития Республики Казахстан в Департамент Комитета фармации по Карагандинской области Министерства здравоохранения Республики Казахстан</w:t>
      </w:r>
    </w:p>
    <w:bookmarkEnd w:id="957"/>
    <w:bookmarkStart w:name="z782" w:id="9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Департамент Комитета контроля медицинской и фармацевтической деятельности по Костанайской области Министерства здравоохранения и социального развития Республики Казахстан в Департамент Комитета фармации по Костанайской области Министерства здравоохранения Республики Казахстан</w:t>
      </w:r>
    </w:p>
    <w:bookmarkEnd w:id="958"/>
    <w:bookmarkStart w:name="z783" w:id="9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 Комитета контроля медицинской и фармацевтической деятельности по Кызылординской области Министерства здравоохранения и социального развития Республики Казахстан в Департамент Комитета фармации по Кызылординской области Министерства здравоохранения Республики Казахстан</w:t>
      </w:r>
    </w:p>
    <w:bookmarkEnd w:id="959"/>
    <w:bookmarkStart w:name="z784" w:id="9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Департамент Комитета контроля медицинской и фармацевтической деятельности по Мангистауской области Министерства здравоохранения и социального развития Республики Казахстан в Департамент Комитета фармации по Мангистауской области Министерства здравоохранения Республики Казахстан</w:t>
      </w:r>
    </w:p>
    <w:bookmarkEnd w:id="960"/>
    <w:bookmarkStart w:name="z785" w:id="9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Департамент Комитета контроля медицинской и фармацевтической деятельности по Павлодарской области Министерства здравоохранения и социального развития Республики Казахстан в Департамент Комитета фармации по Павлодарской области Министерства здравоохранения Республики Казахстан</w:t>
      </w:r>
    </w:p>
    <w:bookmarkEnd w:id="961"/>
    <w:bookmarkStart w:name="z786" w:id="9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Департамент Комитета контроля медицинской и фармацевтической деятельности по Северо-Казахстанской области Министерства здравоохранения и социального развития Республики Казахстан в Департамент Комитета фармации по Северо-Казахстанской области Министерства здравоохранения Республики Казахстан</w:t>
      </w:r>
    </w:p>
    <w:bookmarkEnd w:id="962"/>
    <w:bookmarkStart w:name="z787" w:id="9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Департамент Комитета контроля медицинской и фармацевтической деятельности по Южно-Казахстанской области Министерства здравоохранения и социального развития Республики Казахстан в Департамент Комитета фармации по Южно-Казахстанской области Министерства здравоохранения Республики Казахстан</w:t>
      </w:r>
    </w:p>
    <w:bookmarkEnd w:id="963"/>
    <w:bookmarkStart w:name="z788" w:id="9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Территориальные подразделения Комитета оплаты медицинских услуг Министерства здравоохранения и социального развития Республики Казахстан</w:t>
      </w:r>
    </w:p>
    <w:bookmarkEnd w:id="964"/>
    <w:bookmarkStart w:name="z789" w:id="9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Комитета оплаты медицинских услуг по городу Астане Министерства здравоохранения и социального развития Республики Казахстан в Департамент Комитета оплаты медицинских услуг по городу Астане Министерства здравоохранения Республики Казахстан</w:t>
      </w:r>
    </w:p>
    <w:bookmarkEnd w:id="965"/>
    <w:bookmarkStart w:name="z790" w:id="9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 Комитета оплаты медицинских услуг по городу Алматы Министерства здравоохранения и социального развития Республики Казахстан в Департамент Комитета оплаты медицинских услуг по городу Алматы Министерства здравоохранения Республики Казахстан</w:t>
      </w:r>
    </w:p>
    <w:bookmarkEnd w:id="966"/>
    <w:bookmarkStart w:name="z791" w:id="9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Департамент Комитета оплаты медицинских услуг по Акмолинской области Министерства здравоохранения и социального развития Республики Казахстан в Департамент Комитета оплаты медицинских услуг по Акмолинской области Министерства здравоохранения Республики Казахстан</w:t>
      </w:r>
    </w:p>
    <w:bookmarkEnd w:id="967"/>
    <w:bookmarkStart w:name="z792" w:id="9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Департамент Комитета оплаты медицинских услуг по Актюбинской области Министерства здравоохранения и социального развития Республики Казахстан в Департамент Комитета оплаты медицинских услуг по Актюбинской области Министерства здравоохранения Республики Казахстан</w:t>
      </w:r>
    </w:p>
    <w:bookmarkEnd w:id="968"/>
    <w:bookmarkStart w:name="z793" w:id="9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Департамент Комитета оплаты медицинских услуг по Алматинской области Министерства здравоохранения и социального развития Республики Казахстан в Департамент Комитета оплаты медицинских услуг по Алматинской области Министерства здравоохранения Республики Казахстан</w:t>
      </w:r>
    </w:p>
    <w:bookmarkEnd w:id="969"/>
    <w:bookmarkStart w:name="z794" w:id="9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Департамент Комитета оплаты медицинских услуг по Атырауской области Министерства здравоохранения и социального развития Республики Казахстан в Департамент Комитета оплаты медицинских услуг по Атырауской области Министерства здравоохранения Республики Казахстан.</w:t>
      </w:r>
    </w:p>
    <w:bookmarkEnd w:id="970"/>
    <w:bookmarkStart w:name="z795" w:id="9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Департамент Комитета оплаты медицинских услуг по Восточно-Казахстанской области Министерства здравоохранения и социального развития Республики Казахстан в Департамент Комитета оплаты медицинских услуг по Восточно-Казахстанской области Министерства здравоохранения Республики Казахстан.</w:t>
      </w:r>
    </w:p>
    <w:bookmarkEnd w:id="971"/>
    <w:bookmarkStart w:name="z796" w:id="9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Департамент Комитета оплаты медицинских услуг по Жамбылской области Министерства здравоохранения и социального развития Республики Казахстан в Департамент Комитета оплаты медицинских услуг по Жамбылской области Министерства здравоохранения Республики Казахстан.</w:t>
      </w:r>
    </w:p>
    <w:bookmarkEnd w:id="972"/>
    <w:bookmarkStart w:name="z797" w:id="9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Департамент Комитета оплаты медицинских услуг по Западно-Казахстанской области Министерства здравоохранения и социального развития Республики Казахстан в Департамент Комитета оплаты медицинских услуг по Западно-Казахстанской области Министерства здравоохранения Республики Казахстан.</w:t>
      </w:r>
    </w:p>
    <w:bookmarkEnd w:id="973"/>
    <w:bookmarkStart w:name="z798" w:id="9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Департамент Комитета оплаты медицинских услуг по Карагандинской области Министерства здравоохранения и социального развития Республики Казахстан в Департамент Комитета оплаты медицинских услуг по Карагандинской области Министерства здравоохранения Республики Казахстан.</w:t>
      </w:r>
    </w:p>
    <w:bookmarkEnd w:id="974"/>
    <w:bookmarkStart w:name="z799" w:id="9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Департамент Комитета оплаты медицинских услуг по Костанайской области Министерства здравоохранения и социального развития Республики Казахстан в Департамент Комитета оплаты медицинских услуг по Костанайской области Министерства здравоохранения Республики Казахстан.</w:t>
      </w:r>
    </w:p>
    <w:bookmarkEnd w:id="975"/>
    <w:bookmarkStart w:name="z800" w:id="9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Департамент Комитета оплаты медицинских услуг по Кызылординской области Министерства здравоохранения и социального развития Республики Казахстан в Департамент Комитета оплаты медицинских услуг по Кызылординской области Министерства здравоохранения Республики Казахстан.</w:t>
      </w:r>
    </w:p>
    <w:bookmarkEnd w:id="976"/>
    <w:bookmarkStart w:name="z801" w:id="9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Департамент Комитета оплаты медицинских услуг по Мангистауской области Министерства здравоохранения и социального развития Республики Казахстан в Департамент Комитета оплаты медицинских услуг по Мангистауской области Министерства здравоохранения Республики Казахстан.</w:t>
      </w:r>
    </w:p>
    <w:bookmarkEnd w:id="977"/>
    <w:bookmarkStart w:name="z802" w:id="9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Департамент Комитета оплаты медицинских услуг по Павлодарской области Министерства здравоохранения и социального развития Республики Казахстан в Департамент Комитета оплаты медицинских услуг по Павлодарской области Министерства здравоохранения Республики Казахстан.</w:t>
      </w:r>
    </w:p>
    <w:bookmarkEnd w:id="978"/>
    <w:bookmarkStart w:name="z803" w:id="9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Департамент Комитета оплаты медицинских услуг по Северо-Казахстанской области Министерства здравоохранения и социального развития Республики Казахстан в Департамент Комитета оплаты медицинских услуг по Северо-Казахстанской области Министерства здравоохранения Республики Казахстан.</w:t>
      </w:r>
    </w:p>
    <w:bookmarkEnd w:id="979"/>
    <w:bookmarkStart w:name="z804" w:id="9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Департамент Комитета оплаты медицинских услуг по Южно-Казахстанской области Министерства здравоохранения и социального развития Республики Казахстан в Департамент Комитета оплаты медицинских услуг по Южно-Казахстанской области Министерства здравоохранения Республики Казахстан.</w:t>
      </w:r>
    </w:p>
    <w:bookmarkEnd w:id="980"/>
    <w:bookmarkStart w:name="z805" w:id="9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Территориальные подразделения Комитета по защите прав потребителей Министерства национальной экономики Республики Казахстан</w:t>
      </w:r>
    </w:p>
    <w:bookmarkEnd w:id="981"/>
    <w:bookmarkStart w:name="z806" w:id="9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Департамент по защите прав потребителей Акмолинской области Комитета по защите прав потребителей Министерства национальной экономики Республики Казахстан в Департамент охраны общественного здоровья Акмолинской области Комитета охраны общественного здоровья Министерства здравоохранения Республики Казахстан.</w:t>
      </w:r>
    </w:p>
    <w:bookmarkEnd w:id="982"/>
    <w:bookmarkStart w:name="z807" w:id="9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Аккольское районное Управление по защите прав потребителей Департамента по защите прав потребителей Акмолинской области Комитета по защите прав потребителей Министерства национальной экономики Республики Казахстан в Аккольское районное Управление охраны общественного здоровья Департамента охраны общественного здоровья Акмолинской области Комитета охраны общественного здоровья Министерства здравоохранения Республики Казахстан.</w:t>
      </w:r>
    </w:p>
    <w:bookmarkEnd w:id="983"/>
    <w:bookmarkStart w:name="z808" w:id="9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Аршалынское районное Управление по защите прав потребителей Департамента по защите прав потребителей Акмолинской области Комитета по защите прав потребителей Министерства национальной экономики Республики Казахстан в Аршалынское районное Управление охраны общественного здоровья Департамента охраны общественного здоровья Акмолинской области Комитета охраны общественного здоровья Министерства здравоохранения Республики Казахстан.</w:t>
      </w:r>
    </w:p>
    <w:bookmarkEnd w:id="984"/>
    <w:bookmarkStart w:name="z809" w:id="9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Астраханское районное Управление по защите прав потребителей Департамента по защите прав потребителей Акмолинской области Комитета по защите прав потребителей Министерства национальной экономики Республики Казахстан в Астраханское районное Управление охраны общественного здоровья Департамента охраны общественного здоровья Акмолинской области Комитета охраны общественного здоровья Министерства здравоохранения Республики Казахстан.</w:t>
      </w:r>
    </w:p>
    <w:bookmarkEnd w:id="985"/>
    <w:bookmarkStart w:name="z810" w:id="9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Атбасарское районное Управление по защите прав потребителей Департамента по защите прав потребителей Акмолинской области Комитета по защите прав потребителей Министерства национальной экономики Республики Казахстан в Атбасарское районное Управление охраны общественного здоровья Департамента охраны общественного здоровья Акмолинской области Комитета охраны общественного здоровья Министерства здравоохранения Республики Казахстан.</w:t>
      </w:r>
    </w:p>
    <w:bookmarkEnd w:id="986"/>
    <w:bookmarkStart w:name="z811" w:id="9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Буландынское районное Управление по защите прав потребителей Департамента по защите прав потребителей Акмолинской области Комитета по защите прав потребителей Министерства национальной экономики Республики Казахстан в Буландынское районное Управление охраны общественного здоровья Департамента охраны общественного здоровья Акмолинской области Комитета охраны общественного здоровья Министерства здравоохранения Республики Казахстан.</w:t>
      </w:r>
    </w:p>
    <w:bookmarkEnd w:id="987"/>
    <w:bookmarkStart w:name="z812" w:id="9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Егиндыкольское районное Управление по защите прав потребителей Департамента по защите прав потребителей Акмолинской области Комитета по защите прав потребителей Министерства национальной экономики Республики Казахстан в Егиндыкольское районное Управление охраны общественного здоровья Департамента охраны общественного здоровья Акмолинской области Комитета охраны общественного здоровья Министерства здравоохранения Республики Казахстан.</w:t>
      </w:r>
    </w:p>
    <w:bookmarkEnd w:id="988"/>
    <w:bookmarkStart w:name="z813" w:id="9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Енбекшильдерское районное Управление по защите прав потребителей Департамента по защите прав потребителей Акмолинской области Комитета по защите прав потребителей Министерства национальной экономики Республики Казахстан в Енбекшильдерское районное Управление охраны общественного здоровья Департамента охраны общественного здоровья Акмолинской области Комитета охраны общественного здоровья Министерства здравоохранения Республики Казахстан.</w:t>
      </w:r>
    </w:p>
    <w:bookmarkEnd w:id="989"/>
    <w:bookmarkStart w:name="z814" w:id="9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Ерейментауское районное Управление по защите прав потребителей Департамента по защите прав потребителей Акмолинской области Комитета по защите прав потребителей Министерства национальной экономики Республики Казахстан в Ерейментауское районное Управление охраны общественного здоровья Департамента охраны общественного здоровья Акмолинской области Комитета охраны общественного здоровья Министерства здравоохранения Республики Казахстан.</w:t>
      </w:r>
    </w:p>
    <w:bookmarkEnd w:id="990"/>
    <w:bookmarkStart w:name="z815" w:id="9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Есильское районное Управление по защите прав потребителей Департамента по защите прав потребителей Акмолинской области Комитета по защите прав потребителей Министерства национальной экономики Республики Казахстан в Есильское районное Управление охраны общественного здоровья Департамента охраны общественного здоровья Акмолинской области Комитета охраны общественного здоровья Министерства здравоохранения Республики Казахстан</w:t>
      </w:r>
    </w:p>
    <w:bookmarkEnd w:id="991"/>
    <w:bookmarkStart w:name="z816" w:id="9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Жаксынское районное Управление по защите прав потребителей Департамента по защите прав потребителей Акмолинской области Комитета по защите прав потребителей Министерства национальной экономики Республики Казахстан в Жаксынское районное Управление охраны общественного здоровья Департамента охраны общественного здоровья Акмолинской области Комитета охраны общественного здоровья Министерства здравоохранения Республики Казахстан.</w:t>
      </w:r>
    </w:p>
    <w:bookmarkEnd w:id="992"/>
    <w:bookmarkStart w:name="z817" w:id="9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Жаркаинское районное Управление по защите прав потребителей Департамента по защите прав потребителей Акмолинской области Комитета по защите прав потребителей Министерства национальной экономики Республики Казахстан в Жаркаинское районное Управление охраны общественного здоровья Департамента охраны общественного здоровья Акмолинской области Комитета охраны общественного здоровья Министерства здравоохранения Республики Казахстан.</w:t>
      </w:r>
    </w:p>
    <w:bookmarkEnd w:id="993"/>
    <w:bookmarkStart w:name="z818" w:id="9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Зерендинское районное Управление по защите прав потребителей Департамента по защите прав потребителей Акмолинской области Комитета по защите прав потребителей Министерства национальной экономики Республики Казахстан в Зерендинское районное Управление охраны общественного здоровья Департамента охраны общественного здоровья Акмолинской области Комитета охраны общественного здоровья Министерства здравоохранения Республики Казахстан.</w:t>
      </w:r>
    </w:p>
    <w:bookmarkEnd w:id="994"/>
    <w:bookmarkStart w:name="z819" w:id="9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Коргалжынское районное Управление по защите прав потребителей Департамента по защите прав потребителей Акмолинской области Комитета по защите прав потребителей Министерства национальной экономики Республики Казахстан в Коргалжынское районное Управление охраны общественного здоровья Департамента охраны общественного здоровья Акмолинской области Комитета охраны общественного здоровья Министерства здравоохранения Республики Казахстан.</w:t>
      </w:r>
    </w:p>
    <w:bookmarkEnd w:id="995"/>
    <w:bookmarkStart w:name="z820" w:id="9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Сандыктауское районное Управление по защите прав потребителей Департамента по защите прав потребителей Акмолинской области Комитета по защите прав потребителей Министерства национальной экономики Республики Казахстан в Сандыктауское районное Управление охраны общественного здоровья Департамента охраны общественного здоровья Акмолинской области Комитета охраны общественного здоровья Министерства здравоохранения Республики Казахстан.</w:t>
      </w:r>
    </w:p>
    <w:bookmarkEnd w:id="996"/>
    <w:bookmarkStart w:name="z821" w:id="9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Степногорское городское Управление по защите прав потребителей Департамента по защите прав потребителей Акмолинской области Комитета по защите прав потребителей Министерства национальной экономики Республики Казахстан в Степногорское городское Управление охраны общественного здоровья Департамента охраны общественного здоровья Акмолинской области Комитета охраны общественного здоровья Министерства здравоохранения Республики Казахстан.</w:t>
      </w:r>
    </w:p>
    <w:bookmarkEnd w:id="997"/>
    <w:bookmarkStart w:name="z822" w:id="9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Кокшетауское городское Управление по защите прав потребителей Департамента по защите прав потребителей Акмолинской области Комитета по защите прав потребителей Министерства национальной экономики Республики Казахстан в Кокшетауское городское Управление охраны общественного здоровья Департамента охраны общественного здоровья Акмолинской области Комитета охраны общественного здоровья Министерства здравоохранения Республики Казахстан.</w:t>
      </w:r>
    </w:p>
    <w:bookmarkEnd w:id="998"/>
    <w:bookmarkStart w:name="z823" w:id="9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Целиноградское районное Управление по защите прав потребителей Департамента по защите прав потребителей Акмолинской области Комитета по защите прав потребителей Министерства национальной экономики Республики Казахстан в Целиноградское районное Управление охраны общественного здоровья Департамента охраны общественного здоровья Акмолинской области Комитета охраны общественного здоровья Министерства здравоохранения Республики Казахстан.</w:t>
      </w:r>
    </w:p>
    <w:bookmarkEnd w:id="999"/>
    <w:bookmarkStart w:name="z824" w:id="10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Шортандинское районное Управление по защите прав потребителей Департамента по защите прав потребителей Акмолинской области Комитета по защите прав потребителей Министерства национальной экономики Республики Казахстан в Шортандинское районное Управление охраны общественного здоровья Департамента охраны общественного здоровья Акмолинской области Комитета охраны общественного здоровья Министерства здравоохранения Республики Казахстан.</w:t>
      </w:r>
    </w:p>
    <w:bookmarkEnd w:id="1000"/>
    <w:bookmarkStart w:name="z825" w:id="10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Бурабайское районное Управление по защите прав потребителей Департамента по защите прав потребителей Акмолинской области Комитета по защите прав потребителей Министерства национальной экономики Республики Казахстан в Бурабайское районное Управление охраны общественного здоровья Департамента охраны общественного здоровья Акмолинской области Комитета охраны общественного здоровья Министерства здравоохранения Республики Казахстан.</w:t>
      </w:r>
    </w:p>
    <w:bookmarkEnd w:id="1001"/>
    <w:bookmarkStart w:name="z826" w:id="10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Департамент по защите прав потребителей Актюбинской области Комитета по защите прав потребителей Министерства национальной экономики Республики Казахстан в Департамент охраны общественного здоровья Актюбинской области Комитета охраны общественного здоровья Министерства здравоохранения Республики Казахстан.</w:t>
      </w:r>
    </w:p>
    <w:bookmarkEnd w:id="1002"/>
    <w:bookmarkStart w:name="z827" w:id="10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Актобинское городское Управление по защите прав потребителей Департамента по защите прав потребителей Актюбинской области Комитета по защите прав потребителей Министерства национальной экономики Республики Казахстан в Актобинское городское Управление охраны общественного здоровья Департамента охраны общественного здоровья Актюбинской области Комитета охраны общественного здоровья Министерства здравоохранения Республики Казахстан.</w:t>
      </w:r>
    </w:p>
    <w:bookmarkEnd w:id="1003"/>
    <w:bookmarkStart w:name="z828" w:id="10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Айтекебийское районное Управление по защите прав потребителей Департамента по защите прав потребителей Актюбинской области Комитета по защите прав потребителей Министерства национальной экономики Республики Казахстан в Айтекебийское районное Управление охраны общественного здоровья Департамента охраны общественного здоровья Актюбинской области Комитета охраны общественного здоровья Министерства здравоохранения Республики Казахстан.</w:t>
      </w:r>
    </w:p>
    <w:bookmarkEnd w:id="1004"/>
    <w:bookmarkStart w:name="z829" w:id="10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Алгинское районное Управление по защите прав потребителей Департамента по защите прав потребителей Актюбинской области Комитета по защите прав потребителей Министерства национальной экономики Республики Казахстан в Алгинское районное Управление охраны общественного здоровья Департамента охраны общественного здоровья Актюбинской области Комитета охраны общественного здоровья Министерства здравоохранения Республики Казахстан.</w:t>
      </w:r>
    </w:p>
    <w:bookmarkEnd w:id="1005"/>
    <w:bookmarkStart w:name="z830" w:id="10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Байганинское районное Управление по защите прав потребителей Департамента по защите прав потребителей Актюбинской области Комитета по защите прав потребителей Министерства национальной экономики Республики Казахстан в Байганинское районное Управление охраны общественного здоровья Департамента охраны общественного здоровья Актюбинской области Комитета охраны общественного здоровья Министерства здравоохранения Республики Казахстан.</w:t>
      </w:r>
    </w:p>
    <w:bookmarkEnd w:id="1006"/>
    <w:bookmarkStart w:name="z831" w:id="10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Иргизское районное Управление по защите прав потребителей Департамента по защите прав потребителей Актюбинской области Комитета по защите прав потребителей Министерства национальной экономики Республики Казахстан в Иргизское районное Управление охраны общественного здоровья Департамента охраны общественного здоровья Актюбинской области Комитета охраны общественного здоровья Министерства здравоохранения Республики Казахстан.</w:t>
      </w:r>
    </w:p>
    <w:bookmarkEnd w:id="1007"/>
    <w:bookmarkStart w:name="z832" w:id="10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Каргалинское районное Управление по защите прав потребителей Департамента по защите прав потребителей Актюбинской области Комитета по защите прав потребителей Министерства национальной экономики Республики Казахстан в Каргалинское районное Управление охраны общественного здоровья Департамента охраны общественного здоровья Актюбинской области Комитета охраны общественного здоровья Министерства здравоохранения Республики Казахстан.</w:t>
      </w:r>
    </w:p>
    <w:bookmarkEnd w:id="1008"/>
    <w:bookmarkStart w:name="z833" w:id="10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Кобдинское районное Управление по защите прав потребителей Департамента по защите прав потребителей Актюбинской области Комитета по защите прав потребителей Министерства национальной экономики Республики Казахстан в Кобдинское районное Управление охраны общественного здоровья Департамента охраны общественного здоровья Актюбинской области Комитета охраны общественного здоровья Министерства здравоохранения Республики Казахстан.</w:t>
      </w:r>
    </w:p>
    <w:bookmarkEnd w:id="1009"/>
    <w:bookmarkStart w:name="z834" w:id="10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Мартукское районное Управление по защите прав потребителей Департамента по защите прав потребителей Актюбинской области Комитета по защите прав потребителей Министерства национальной экономики Республики Казахстан в Мартукское районное Управление охраны общественного здоровья Департамента охраны общественного здоровья Актюбинской области Комитета охраны общественного здоровья Министерства здравоохранения Республики Казахстан.</w:t>
      </w:r>
    </w:p>
    <w:bookmarkEnd w:id="1010"/>
    <w:bookmarkStart w:name="z835" w:id="10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Мугалжарское районное Управление по защите прав потребителей Департамента по защите прав потребителей Актюбинской области Комитета по защите прав потребителей Министерства национальной экономики Республики Казахстан в Мугалжарское районное Управление охраны общественного здоровья Департамента охраны общественного здоровья Актюбинской области Комитета охраны общественного здоровья Министерства здравоохранения Республики Казахстан.</w:t>
      </w:r>
    </w:p>
    <w:bookmarkEnd w:id="1011"/>
    <w:bookmarkStart w:name="z836" w:id="10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Темирское районное Управление по защите прав потребителей Департамента по защите прав потребителей Актюбинской области Комитета по защите прав потребителей Министерства национальной экономики Республики Казахстан в Темирское районное Управление охраны общественного здоровья Департамента охраны общественного здоровья Актюбинской области Комитета охраны общественного здоровья Министерства здравоохранения Республики Казахстан.</w:t>
      </w:r>
    </w:p>
    <w:bookmarkEnd w:id="1012"/>
    <w:bookmarkStart w:name="z837" w:id="10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Уилское районное Управление по защите прав потребителей Департамента по защите прав потребителей Актюбинской области Комитета по защите прав потребителей Министерства национальной экономики Республики Казахстан в Уилское районное Управление охраны общественного здоровья Департамента охраны общественного здоровья Актюбинской области Комитета охраны общественного здоровья Министерства здравоохранения Республики Казахстан.</w:t>
      </w:r>
    </w:p>
    <w:bookmarkEnd w:id="1013"/>
    <w:bookmarkStart w:name="z838" w:id="10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Хромтауское районное Управление по защите прав потребителей Департамента по защите прав потребителей Актюбинской области Комитета по защите прав потребителей Министерства национальной экономики Республики Казахстан в Хромтауское районное Управление охраны общественного здоровья Департамента охраны общественного здоровья Актюбинской области Комитета охраны общественного здоровья Министерства здравоохранения Республики Казахстан.</w:t>
      </w:r>
    </w:p>
    <w:bookmarkEnd w:id="1014"/>
    <w:bookmarkStart w:name="z839" w:id="10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Шалкарское районное Управление по защите прав потребителей Департамента по защите прав потребителей Актюбинской области Комитета по защите прав потребителей Министерства национальной экономики Республики Казахстан в Шалкарское районное Управление охраны общественного здоровья Департамента охраны общественного здоровья Актюбинской области Комитета охраны общественного здоровья Министерства здравоохранения Республики Казахстан.</w:t>
      </w:r>
    </w:p>
    <w:bookmarkEnd w:id="1015"/>
    <w:bookmarkStart w:name="z840" w:id="10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35. Департамент по защите прав потребителей Алматинской области Комитета по защите прав потребителей Министерства национальной экономики Республики Казахстан в Департамент охраны общественного здоровья Алматинской области Комитета охраны общественного здоровья Министерства здравоохранения Республики Казахстан.</w:t>
      </w:r>
    </w:p>
    <w:bookmarkEnd w:id="1016"/>
    <w:bookmarkStart w:name="z841" w:id="10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 36. Аксуское районное Управление по защите прав потребителей Департамента по защите прав потребителей Алматинской области Комитета по защите прав потребителей Министерства национальной экономики Республики Казахстан в Аксуское районное Управление охраны общественного здоровья Департамента охраны общественного здоровья Алматинской области Комитета охраны общественного здоровья Министерства здравоохранения Республики Казахстан.</w:t>
      </w:r>
    </w:p>
    <w:bookmarkEnd w:id="1017"/>
    <w:bookmarkStart w:name="z842" w:id="10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Алакольское районное Управление по защите прав потребителей Департамента по защите прав потребителей Алматинской области Комитета по защите прав потребителей Министерства национальной экономики Республики Казахстан в Алакольское районное Управление охраны общественного здоровья Департамента охраны общественного здоровья Алматинской области Комитета охраны общественного здоровья Министерства здравоохранения Республики Казахстан.</w:t>
      </w:r>
    </w:p>
    <w:bookmarkEnd w:id="1018"/>
    <w:bookmarkStart w:name="z843" w:id="10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38. Балхашское районное Управление по защите прав потребителей Департамента по защите прав потребителей Алматинской области Комитета по защите прав потребителей Министерства национальной экономики Республики Казахстан в Балхашское районное Управление охраны общественного здоровья Департамента охраны общественного здоровья Алматинской области Комитета охраны общественного здоровья Министерства здравоохранения Республики Казахстан.</w:t>
      </w:r>
    </w:p>
    <w:bookmarkEnd w:id="1019"/>
    <w:bookmarkStart w:name="z844" w:id="10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39. Енбекшиказахское районное Управление по защите прав потребителей Департамента по защите прав потребителей Алматинской области Комитета по защите прав потребителей Министерства национальной экономики Республики Казахстан в Енбекшиказахское районное Управление охраны общественного здоровья Департамента охраны общественного здоровья Алматинской области Комитета охраны общественного здоровья Министерства здравоохранения Республики Казахстан.</w:t>
      </w:r>
    </w:p>
    <w:bookmarkEnd w:id="1020"/>
    <w:bookmarkStart w:name="z845" w:id="10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40. Ескельдинское районное Управление по защите прав потребителей Департамента по защите прав потребителей Алматинской области Комитета по защите прав потребителей Министерства национальной экономики Республики Казахстан в Ескельдинское районное Управление охраны общественного здоровья Департамента охраны общественного здоровья Алматинской области Комитета охраны общественного здоровья Министерства здравоохранения Республики Казахстан.</w:t>
      </w:r>
    </w:p>
    <w:bookmarkEnd w:id="1021"/>
    <w:bookmarkStart w:name="z846" w:id="10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41. Жамбылское районное Управление по защите прав потребителей Департамента по защите прав потребителей Алматинской области Комитета по защите прав потребителей Министерства национальной экономики Республики Казахстан в Жамбылское районное Управление охраны общественного здоровья Департамента охраны общественного здоровья Алматинской области Комитета охраны общественного здоровья Министерства здравоохранения Республики Казахстан.</w:t>
      </w:r>
    </w:p>
    <w:bookmarkEnd w:id="1022"/>
    <w:bookmarkStart w:name="z847" w:id="10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42. Илийское районное Управление по защите прав потребителей Департамента по защите прав потребителей Алматинской области Комитета по защите прав потребителей Министерства национальной экономики Республики Казахстан в Илийское районное Управление охраны общественного здоровья Департамента охраны общественного здоровья Алматинской области Комитета охраны общественного здоровья Министерства здравоохранения Республики Казахстан.</w:t>
      </w:r>
    </w:p>
    <w:bookmarkEnd w:id="1023"/>
    <w:bookmarkStart w:name="z848" w:id="10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43. Карасайское районное Управление по защите прав потребителей Департамента по защите прав потребителей Алматинской области Комитета по защите прав потребителей Министерства национальной экономики Республики Казахстан в Карасайское районное Управление охраны общественного здоровья Департамента охраны общественного здоровья Алматинской области Комитета охраны общественного здоровья Министерства здравоохранения Республики Казахстан.</w:t>
      </w:r>
    </w:p>
    <w:bookmarkEnd w:id="1024"/>
    <w:bookmarkStart w:name="z849" w:id="10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44. Каратальское районное Управление по защите прав потребителей Департамента по защите прав потребителей Алматинской области Комитета по защите прав потребителей Министерства национальной экономики Республики Казахстан в Каратальское районное Управление охраны общественного здоровья Департамента охраны общественного здоровья Алматинской области Комитета охраны общественного здоровья Министерства здравоохранения Республики Казахстан.</w:t>
      </w:r>
    </w:p>
    <w:bookmarkEnd w:id="1025"/>
    <w:bookmarkStart w:name="z850" w:id="10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45. Кербулакское районное Управление по защите прав потребителей Департамента по защите прав потребителей Алматинской области Комитета по защите прав потребителей Министерства национальной экономики Республики Казахстан в Кербулакское районное Управление охраны общественного здоровья Департамента охраны общественного здоровья Алматинской области Комитета охраны общественного здоровья Министерства здравоохранения Республики Казахстан.</w:t>
      </w:r>
    </w:p>
    <w:bookmarkEnd w:id="1026"/>
    <w:bookmarkStart w:name="z851" w:id="10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46. Коксуское районное Управление по защите прав потребителей Департамента по защите прав потребителей Алматинской области Комитета по защите прав потребителей Министерства национальной экономики Республики Казахстан в Коксуское районное Управление охраны общественного здоровья Департамента охраны общественного здоровья Алматинской области Комитета охраны общественного здоровья Министерства здравоохранения Республики Казахстан.</w:t>
      </w:r>
    </w:p>
    <w:bookmarkEnd w:id="1027"/>
    <w:bookmarkStart w:name="z852" w:id="10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47. Панфиловское районное Управление по защите прав потребителей Департамента по защите прав потребителей Алматинской области Комитета по защите прав потребителей Министерства национальной экономики Республики Казахстан в Панфиловское районное Управление охраны общественного здоровья Департамента охраны общественного здоровья Алматинской области Комитета охраны общественного здоровья Министерства здравоохранения Республики Казахстан.</w:t>
      </w:r>
    </w:p>
    <w:bookmarkEnd w:id="1028"/>
    <w:bookmarkStart w:name="z853" w:id="10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48. Райымбекское районное Управление по защите прав потребителей Департамента по защите прав потребителей Алматинской области Комитета по защите прав потребителей Министерства национальной экономики Республики Казахстан      в Райымбекское районное Управление охраны общественного здоровья Департамента охраны общественного здоровья Алматинской области Комитета охраны общественного здоровья Министерства здравоохранения Республики Казахстан.</w:t>
      </w:r>
    </w:p>
    <w:bookmarkEnd w:id="1029"/>
    <w:bookmarkStart w:name="z854" w:id="10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49. Саркандское районное Управление по защите прав потребителей Департамента по защите прав потребителей Алматинской области Комитета по защите прав потребителей Министерства национальной экономики Республики Казахстан в Саркандское районное Управление охраны общественного здоровья Департамента охраны общественного здоровья Алматинской области Комитета охраны общественного здоровья Министерства здравоохранения Республики Казахстан.</w:t>
      </w:r>
    </w:p>
    <w:bookmarkEnd w:id="1030"/>
    <w:bookmarkStart w:name="z855" w:id="10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50. Талгарское районное Управление по защите прав потребителей Департамента по защите прав потребителей Алматинской области Комитета по защите прав потребителей Министерства национальной экономики Республики Казахстан в Талгарское районное Управление охраны общественного здоровья Департамента охраны общественного здоровья Алматинской области Комитета охраны общественного здоровья Министерства здравоохранения Республики Казахстан.</w:t>
      </w:r>
    </w:p>
    <w:bookmarkEnd w:id="1031"/>
    <w:bookmarkStart w:name="z856" w:id="10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Уйгурское районное Управление по защите прав потребителей Департамента по защите прав потребителей Алматинской области Комитета по защите прав потребителей Министерства национальной экономики Республики Казахстан в Уйгурское районное Управление охраны общественного здоровья Департамента охраны общественного здоровья Алматинской области Комитета охраны общественного здоровья Министерства здравоохранения Республики Казахстан.</w:t>
      </w:r>
    </w:p>
    <w:bookmarkEnd w:id="1032"/>
    <w:bookmarkStart w:name="z857" w:id="10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52. Капшагайское городское Управление по защите прав потребителей Департамента по защите прав потребителей Алматинской области Комитета по защите прав потребителей Министерства национальной экономики Республики Казахстан в Капшагайское городское Управление охраны общественного здоровья Департамента охраны общественного здоровья Алматинской области Комитета охраны общественного здоровья Министерства здравоохранения Республики Казахстан.</w:t>
      </w:r>
    </w:p>
    <w:bookmarkEnd w:id="1033"/>
    <w:bookmarkStart w:name="z858" w:id="10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53. Талдыкорганское городское Управление по защите прав потребителей Департамента по защите прав потребителей Алматинской области Комитета по защите прав потребителей Министерства национальной экономики Республики Казахстан в Талдыкорганское городское Управление охраны общественного здоровья Департамента охраны общественного здоровья Алматинской области Комитета охраны общественного здоровья Министерства здравоохранения Республики Казахстан.</w:t>
      </w:r>
    </w:p>
    <w:bookmarkEnd w:id="1034"/>
    <w:bookmarkStart w:name="z859" w:id="10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54. Текелийское городское Управление по защите прав потребителей Департамента по защите прав потребителей Алматинской области Комитета по защите прав потребителей Министерства национальной экономики Республики Казахстан в Текелийское городское Управление охраны общественного здоровья Департамента охраны общественного здоровья Алматинской области Комитета охраны общественного здоровья Министерства здравоохранения Республики Казахстан.</w:t>
      </w:r>
    </w:p>
    <w:bookmarkEnd w:id="1035"/>
    <w:bookmarkStart w:name="z860" w:id="10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55. Департамент по защите прав потребителей Атырауской области Комитета по защите прав потребителей Министерства национальной экономики Республики Казахстан в Департамент охраны общественного здоровья Атырауской области Комитета охраны общественного здоровья Министерства здравоохранения Республики Казахстан.</w:t>
      </w:r>
    </w:p>
    <w:bookmarkEnd w:id="1036"/>
    <w:bookmarkStart w:name="z861" w:id="10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56. Атырауское городское Управление по защите прав потребителей Департамента по защите прав потребителей Атырауской области Комитета по защите прав потребителей Министерства национальной экономики Республики Казахстан в Атырауское городское Управление охраны общественного здоровья Департамента охраны общественного здоровья Атырауской области Комитета охраны общественного здоровья Министерства здравоохранения Республики Казахстан.</w:t>
      </w:r>
    </w:p>
    <w:bookmarkEnd w:id="1037"/>
    <w:bookmarkStart w:name="z862" w:id="10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57. Жылыойское районное Управление по защите прав потребителей Департамента по защите прав потребителей Атырауской области Комитета по защите прав потребителей Министерства национальной экономики Республики Казахстан в Жылыойское районное Управление охраны общественного здоровья Департамента охраны общественного здоровья Атырауской области Комитета охраны общественного здоровья Министерства здравоохранения Республики Казахстан.</w:t>
      </w:r>
    </w:p>
    <w:bookmarkEnd w:id="1038"/>
    <w:bookmarkStart w:name="z863" w:id="10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58. Индерское районное Управление по защите прав потребителей Департамента по защите прав потребителей Атырауской области Комитета по защите прав потребителей Министерства национальной экономики Республики Казахстан в Индерское районное Управление охраны общественного здоровья Департамента охраны общественного здоровья Атырауской области Комитета охраны общественного здоровья Министерства здравоохранения Республики Казахстан.</w:t>
      </w:r>
    </w:p>
    <w:bookmarkEnd w:id="1039"/>
    <w:bookmarkStart w:name="z864" w:id="10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59. Исатайское районное Управление по защите прав потребителей Департамента по защите прав потребителей Атырауской области Комитета по защите прав потребителей Министерства национальной экономики Республики Казахстан в Исатайское районное Управление охраны общественного здоровья Департамента охраны общественного здоровья Атырауской области Комитета охраны общественного здоровья Министерства здравоохранения Республики Казахстан.</w:t>
      </w:r>
    </w:p>
    <w:bookmarkEnd w:id="1040"/>
    <w:bookmarkStart w:name="z865" w:id="10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60. Кзылкугинское районное Управление по защите прав потребителей Департамента по защите прав потребителей Атырауской области Комитета по защите прав потребителей Министерства национальной экономики Республики Казахстан в Кзылкугинское районное Управление охраны общественного здоровья Департамента охраны общественного здоровья Атырауской области Комитета охраны общественного здоровья Министерства здравоохранения Республики Казахстан. </w:t>
      </w:r>
    </w:p>
    <w:bookmarkEnd w:id="1041"/>
    <w:bookmarkStart w:name="z866" w:id="10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61. Курмангазинское районное Управление по защите прав потребителей Департамента по защите прав потребителей Атырауской области Комитета по защите прав потребителей Министерства национальной экономики Республики Казахстан в Курмангазинское районное Управление охраны общественного здоровья Департамента охраны общественного здоровья Атырауской области Комитета охраны общественного здоровья Министерства здравоохранения Республики Казахстан.</w:t>
      </w:r>
    </w:p>
    <w:bookmarkEnd w:id="1042"/>
    <w:bookmarkStart w:name="z867" w:id="10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62. Макатское районное Управление по защите прав потребителей Департамента по защите прав потребителей Атырауской области Комитета по защите прав потребителей Министерства национальной экономики Республики Казахстан в Макатское районное Управление охраны общественного здоровья Департамента охраны общественного здоровья Атырауской области Комитета охраны общественного здоровья Министерства здравоохранения Республики Казахстан.</w:t>
      </w:r>
    </w:p>
    <w:bookmarkEnd w:id="1043"/>
    <w:bookmarkStart w:name="z868" w:id="10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63. Махамбетское районное Управление по защите прав потребителей Департамента по защите прав потребителей Атырауской области Комитета по защите прав потребителей Министерства национальной экономики Республики Казахстан в Махамбетское районное Управление охраны общественного здоровья Департамента охраны общественного здоровья Атырауской области Комитета охраны общественного здоровья Министерства здравоохранения Республики Казахстан.</w:t>
      </w:r>
    </w:p>
    <w:bookmarkEnd w:id="1044"/>
    <w:bookmarkStart w:name="z869" w:id="10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64. Департамент по защите прав потребителей Восточно-Казахстанской области Комитета по защите прав потребителей Министерства национальной экономики Республики Казахстан в Департамент охраны общественного здоровья Восточно-Казахстанской области Комитета охраны общественного здоровья Министерства здравоохранения Республики Казахстан.</w:t>
      </w:r>
    </w:p>
    <w:bookmarkEnd w:id="1045"/>
    <w:bookmarkStart w:name="z870" w:id="10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65. Усть-Каменогорское городское Управление по защите прав потребителей Департамента по защите прав потребителей Восточно-Казахстанской области Комитета по защите прав потребителей Министерства национальной экономики Республики Казахстан в Усть-Каменогорское городское Управление охраны общественного здоровья Департамента охраны общественного здоровья Восточно-Казахстанской области Комитета охраны общественного здоровья Министерства здравоохранения Республики Казахстан.</w:t>
      </w:r>
    </w:p>
    <w:bookmarkEnd w:id="1046"/>
    <w:bookmarkStart w:name="z871" w:id="10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66. Семейское городское Управление по защите прав потребителей Департамента по защите прав потребителей Восточно-Казахстанской области Комитета по защите прав потребителей Министерства национальной экономики Республики Казахстан в Семейское городское Управление охраны общественного здоровья Департамента охраны общественного здоровья Восточно-Казахстанской области Комитета охраны общественного здоровья Министерства здравоохранения Республики Казахстан.</w:t>
      </w:r>
    </w:p>
    <w:bookmarkEnd w:id="1047"/>
    <w:bookmarkStart w:name="z872" w:id="10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67. Аягозское районное Управление по защите прав потребителей Департамента по защите прав потребителей Восточно-Казахстанской области Комитета по защите прав потребителей Министерства национальной экономики Республики Казахстан в Аягозское районное Управление охраны общественного здоровья Департамента охраны общественного здоровья Восточно-Казахстанской области Комитета охраны общественного здоровья Министерства здравоохранения Республики Казахстан.</w:t>
      </w:r>
    </w:p>
    <w:bookmarkEnd w:id="1048"/>
    <w:bookmarkStart w:name="z873" w:id="10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68. Абайское районное Управление по защите прав потребителей Департамента по защите прав потребителей Восточно-Казахстанской области Комитета по защите прав потребителей Министерства национальной экономики Республики Казахстан в Абайское районное Управление охраны общественного здоровья Департамента охраны общественного здоровья Восточно-Казахстанской области Комитета охраны общественного здоровья Министерства здравоохранения Республики Казахстан.</w:t>
      </w:r>
    </w:p>
    <w:bookmarkEnd w:id="1049"/>
    <w:bookmarkStart w:name="z874" w:id="10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69. Бескарагайское районное Управление по защите прав потребителей Департамента по защите прав потребителей Восточно-Казахстанской области Комитета по защите прав потребителей Министерства национальной экономики Республики Казахстан в Бескарагайское районное Управление охраны общественного здоровья Департамента охраны общественного здоровья Восточно-Казахстанской области Комитета охраны общественного здоровья Министерства здравоохранения Республики Казахстан.</w:t>
      </w:r>
    </w:p>
    <w:bookmarkEnd w:id="1050"/>
    <w:bookmarkStart w:name="z875" w:id="10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70. Бородулихинское районное Управление по защите прав потребителей Департамента по защите прав потребителей Восточно-Казахстанской области Комитета по защите прав потребителей Министерства национальной экономики Республики Казахстан в Бородулихинское районное Управление охраны общественного здоровья Департамента охраны общественного здоровья Восточно-Казахстанской области Комитета охраны общественного здоровья Министерства здравоохранения Республики Казахстан.</w:t>
      </w:r>
    </w:p>
    <w:bookmarkEnd w:id="1051"/>
    <w:bookmarkStart w:name="z876" w:id="10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71. Глубоковское районное Управление по защите прав потребителей Департамента по защите прав потребителей Восточно-Казахстанской области Комитета по защите прав потребителей Министерства национальной экономики Республики Казахстан в Глубоковское районное Управление охраны общественного здоровья Департамента охраны общественного здоровья Восточно-Казахстанской области Комитета охраны общественного здоровья Министерства здравоохранения Республики Казахстан.</w:t>
      </w:r>
    </w:p>
    <w:bookmarkEnd w:id="1052"/>
    <w:bookmarkStart w:name="z877" w:id="10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72. Жарминское районное Управление по защите прав потребителей Департамента по защите прав потребителей Восточно-Казахстанской области Комитета по защите прав потребителей Министерства национальной экономики Республики Казахстан в Жарминское районное Управление охраны общественного здоровья Департамента охраны общественного здоровья Восточно-Казахстанской области Комитета охраны общественного здоровья Министерства здравоохранения Республики Казахстан.</w:t>
      </w:r>
    </w:p>
    <w:bookmarkEnd w:id="1053"/>
    <w:bookmarkStart w:name="z878" w:id="10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73. Зайсанское районное Управление по защите прав потребителей Департамента по защите прав потребителей Восточно-Казахстанской области Комитета по защите прав потребителей Министерства национальной экономики Республики Казахстан в Зайсанское районное Управление охраны общественного здоровья Департамента охраны общественного здоровья Восточно-Казахстанской области Комитета охраны общественного здоровья Министерства здравоохранения Республики Казахстан.</w:t>
      </w:r>
    </w:p>
    <w:bookmarkEnd w:id="1054"/>
    <w:bookmarkStart w:name="z879" w:id="10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74. Зыряновское районное Управление по защите прав потребителей Департамента по защите прав потребителей Восточно-Казахстанской области Комитета по защите прав потребителей Министерства национальной экономики Республики Казахстан в Зыряновское районное Управление охраны общественного здоровья Департамента охраны общественного здоровья Восточно-Казахстанской области Комитета охраны общественного здоровья Министерства здравоохранения Республики Казахстан.</w:t>
      </w:r>
    </w:p>
    <w:bookmarkEnd w:id="1055"/>
    <w:bookmarkStart w:name="z880" w:id="10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75. Катон-Карагайское районное Управление по защите прав потребителей Департамента по защите прав потребителей Восточно-Казахстанской области Комитета по защите прав потребителей Министерства национальной экономики Республики Казахстан в Катон-Карагайское районное Управление охраны общественного здоровья Департамента охраны общественного здоровья Восточно-Казахстанской области Комитета охраны общественного здоровья Министерства здравоохранения Республики Казахстан.</w:t>
      </w:r>
    </w:p>
    <w:bookmarkEnd w:id="1056"/>
    <w:bookmarkStart w:name="z881" w:id="10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76. Кокпектинское районное Управление по защите прав потребителей Департамента по защите прав потребителей Восточно-Казахстанской области Комитета по защите прав потребителей Министерства национальной экономики Республики Казахстан в Кокпектинское районное Управление охраны общественного здоровья Департамента охраны общественного здоровья Восточно-Казахстанской области Комитета охраны общественного здоровья Министерства здравоохранения Республики Казахстан.</w:t>
      </w:r>
    </w:p>
    <w:bookmarkEnd w:id="1057"/>
    <w:bookmarkStart w:name="z882" w:id="10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77. Курчатовское городское Управление по защите прав потребителей Департамента по защите прав потребителей Восточно-Казахстанской области Комитета по защите прав потребителей Министерства национальной экономики Республики Казахстан в Курчатовское городское Управление охраны общественного здоровья Департамента охраны общественного здоровья Восточно-Казахстанской области Комитета охраны общественного здоровья Министерства здравоохранения Республики Казахстан.</w:t>
      </w:r>
    </w:p>
    <w:bookmarkEnd w:id="1058"/>
    <w:bookmarkStart w:name="z883" w:id="10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78. Курчумское районное Управление по защите прав потребителей Департамента по защите прав потребителей Восточно-Казахстанской области Комитета по защите прав потребителей Министерства национальной экономики Республики Казахстан в Курчумское районное Управление охраны общественного здоровья Департамента охраны общественного здоровья Восточно-Казахстанской области Комитета охраны общественного здоровья Министерства здравоохранения Республики Казахстан.</w:t>
      </w:r>
    </w:p>
    <w:bookmarkEnd w:id="1059"/>
    <w:bookmarkStart w:name="z884" w:id="10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79. Риддерское городское Управление по защите прав потребителей Департамента по защите прав потребителей Восточно-Казахстанской области Комитета по защите прав потребителей Министерства национальной экономики Республики Казахстан в Риддерское городское Управление охраны общественного здоровья Департамента охраны общественного здоровья Восточно-Казахстанской области Комитета охраны общественного здоровья Министерства здравоохранения Республики Казахстан.</w:t>
      </w:r>
    </w:p>
    <w:bookmarkEnd w:id="1060"/>
    <w:bookmarkStart w:name="z885" w:id="10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80. Тарбагатайское районное Управление по защите прав потребителей Департамента по защите прав потребителей Восточно-Казахстанской области Комитета по защите прав потребителей Министерства национальной экономики Республики Казахстан в Тарбагатайское районное Управление охраны общественного здоровья Департамента охраны общественного здоровья Восточно-Казахстанской области Комитета охраны общественного здоровья Министерства здравоохранения Республики Казахстан.</w:t>
      </w:r>
    </w:p>
    <w:bookmarkEnd w:id="1061"/>
    <w:bookmarkStart w:name="z886" w:id="10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81. Уланское районное Управление по защите прав потребителей Департамента по защите прав потребителей Восточно-Казахстанской области Комитета по защите прав потребителей Министерства национальной экономики Республики Казахстан в Уланское районное Управление охраны общественного здоровья Департамента охраны общественного здоровья Восточно-Казахстанской области Комитета охраны общественного здоровья Министерства здравоохранения Республики Казахстан.</w:t>
      </w:r>
    </w:p>
    <w:bookmarkEnd w:id="1062"/>
    <w:bookmarkStart w:name="z887" w:id="10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82. Урджарское районное Управление по защите прав потребителей Департамента по защите прав потребителей Восточно-Казахстанской области Комитета по защите прав потребителей Министерства национальной экономики Республики Казахстан в Урджарское районное Управление охраны общественного здоровья Департамента охраны общественного здоровья Восточно-Казахстанской области Комитета охраны общественного здоровья Министерства здравоохранения Республики Казахстан.</w:t>
      </w:r>
    </w:p>
    <w:bookmarkEnd w:id="1063"/>
    <w:bookmarkStart w:name="z888" w:id="10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83. Шемонайхинское районное Управление по защите прав потребителей Департамента по защите прав потребителей Восточно-Казахстанской области Комитета по защите прав потребителей Министерства национальной экономики Республики Казахстан в Шемонайхинское районное Управление охраны общественного здоровья Департамента охраны общественного здоровья Восточно-Казахстанской области Комитета охраны общественного здоровья Министерства здравоохранения Республики Казахстан.</w:t>
      </w:r>
    </w:p>
    <w:bookmarkEnd w:id="1064"/>
    <w:bookmarkStart w:name="z889" w:id="10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84. Департамент по защите прав потребителей Жамбылской области Комитета по защите прав потребителей Министерства национальной экономики Республики Казахстан в Департамент охраны общественного здоровья Жамбылской области Комитета охраны общественного здоровья Министерства здравоохранения Республики Казахстан.</w:t>
      </w:r>
    </w:p>
    <w:bookmarkEnd w:id="1065"/>
    <w:bookmarkStart w:name="z890" w:id="10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85. Таразское городское Управление по защите прав потребителей Департамента по защите прав потребителей Жамбылской области Комитета по защите прав потребителей Министерства национальной экономики Республики Казахстан в Таразское городское Управление охраны общественного здоровья Департамента охраны общественного здоровья Жамбылской области Комитета охраны общественного здоровья Министерства здравоохранения Республики Казахстан.</w:t>
      </w:r>
    </w:p>
    <w:bookmarkEnd w:id="1066"/>
    <w:bookmarkStart w:name="z891" w:id="10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86. Байзакское районное Управление по защите прав потребителей Департамента по защите прав потребителей Жамбылской области Комитета по защите прав потребителей Министерства национальной экономики Республики Казахстан в Байзакское районное Управление охраны общественного здоровья Департамента охраны общественного здоровья Жамбылской области Комитета охраны общественного здоровья Министерства здравоохранения Республики Казахстан.</w:t>
      </w:r>
    </w:p>
    <w:bookmarkEnd w:id="1067"/>
    <w:bookmarkStart w:name="z892" w:id="10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87. Управление по защите прав потребителей района имени Т. Рыскулова Департамента по защите прав потребителей Жамбылской области Комитета по защите прав потребителей Министерства национальной экономики Республики Казахстан в Управление охраны общественного здоровья района имени Т. Рыскулова Департамента охраны общественного здоровья Жамбылской области Комитета охраны общественного здоровья Министерства здравоохранения Республики Казахстан.</w:t>
      </w:r>
    </w:p>
    <w:bookmarkEnd w:id="1068"/>
    <w:bookmarkStart w:name="z893" w:id="10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88. Жамбылское районное Управление по защите прав потребителей Департамента по защите прав потребителей Жамбылской области Комитета по защите прав потребителей Министерства национальной экономики Республики Казахстан в Жамбылское районное Управление охраны общественного здоровья Департамента охраны общественного здоровья Жамбылской области Комитета охраны общественного здоровья Министерства здравоохранения Республики Казахстан.</w:t>
      </w:r>
    </w:p>
    <w:bookmarkEnd w:id="1069"/>
    <w:bookmarkStart w:name="z894" w:id="10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89. Жуалынское районное Управление по защите прав потребителей Департамента по защите прав потребителей Жамбылской области Комитета по защите прав потребителей Министерства национальной экономики Республики Казахстан в Жуалынское районное Управление охраны общественного здоровья Департамента охраны общественного здоровья Жамбылской области Комитета охраны общественного здоровья Министерства здравоохранения Республики Казахстан.</w:t>
      </w:r>
    </w:p>
    <w:bookmarkEnd w:id="1070"/>
    <w:bookmarkStart w:name="z895" w:id="10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90. Кордайское районное Управление по защите прав потребителей Департамента по защите прав потребителей Жамбылской области Комитета по защите прав потребителей Министерства национальной экономики Республики Казахстан в Кордайское районное Управление охраны общественного здоровья Департамента охраны общественного здоровья Жамбылской области Комитета охраны общественного здоровья Министерства здравоохранения Республики Казахстан.</w:t>
      </w:r>
    </w:p>
    <w:bookmarkEnd w:id="1071"/>
    <w:bookmarkStart w:name="z896" w:id="10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91. Меркенское районное Управление по защите прав потребителей Департамента по защите прав потребителей Жамбылской области Комитета по защите прав потребителей Министерства национальной экономики Республики Казахстан в Меркенское районное Управление охраны общественного здоровья Департамента охраны общественного здоровья Жамбылской области Комитета охраны общественного здоровья Министерства здравоохранения Республики Казахстан.</w:t>
      </w:r>
    </w:p>
    <w:bookmarkEnd w:id="1072"/>
    <w:bookmarkStart w:name="z897" w:id="10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92. Мойынкумское районное Управление по защите прав потребителей Департамента по защите прав потребителей Жамбылской области Комитета по защите прав потребителей Министерства национальной экономики Республики Казахстан в Мойынкумское районное Управление охраны общественного здоровья Департамента охраны общественного здоровья Жамбылской области Комитета охраны общественного здоровья Министерства здравоохранения Республики Казахстан.</w:t>
      </w:r>
    </w:p>
    <w:bookmarkEnd w:id="1073"/>
    <w:bookmarkStart w:name="z898" w:id="10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93. Сарысуское районное Управление по защите прав потребителей Департамента по защите прав потребителей Жамбылской области Комитета по защите прав потребителей Министерства национальной экономики Республики Казахстан в Сарысуское районное Управление охраны общественного здоровья Департамента охраны общественного здоровья Жамбылской области Комитета охраны общественного здоровья Министерства здравоохранения Республики Казахстан.</w:t>
      </w:r>
    </w:p>
    <w:bookmarkEnd w:id="1074"/>
    <w:bookmarkStart w:name="z899" w:id="10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94. Таласское районное Управление по защите прав потребителей Департамента по защите прав потребителей Жамбылской области Комитета по защите прав потребителей Министерства национальной экономики Республики Казахстан в Таласское районное Управление охраны общественного здоровья Департамента охраны общественного здоровья Жамбылской области Комитета охраны общественного здоровья Министерства здравоохранения Республики Казахстан.</w:t>
      </w:r>
    </w:p>
    <w:bookmarkEnd w:id="1075"/>
    <w:bookmarkStart w:name="z900" w:id="10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95. Шуское районное Управление по защите прав потребителей Департамента по защите прав потребителей Жамбылской области Комитета по защите прав потребителей Министерства национальной экономики Республики Казахстан в Шуское районное Управление охраны общественного здоровья Департамента охраны общественного здоровья Жамбылской области Комитета охраны общественного здоровья Министерства здравоохранения Республики Казахстан.</w:t>
      </w:r>
    </w:p>
    <w:bookmarkEnd w:id="1076"/>
    <w:bookmarkStart w:name="z901" w:id="10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96. Департамент по защите прав потребителей Западно-Казахстанской области Комитета по защите прав потребителей Министерства национальной экономики Республики Казахстан в Департамент охраны общественного здоровья Западно-Казахстанской области Комитета охраны общественного здоровья Министерства здравоохранения Республики Казахстан.</w:t>
      </w:r>
    </w:p>
    <w:bookmarkEnd w:id="1077"/>
    <w:bookmarkStart w:name="z902" w:id="10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97. Уральское городское Управление по защите прав потребителей Департамента по защите прав потребителей Западно-Казахстанской области Комитета по защите прав потребителей Министерства национальной экономики Республики Казахстан в Уральское городское Управление охраны общественного здоровья Департамента охраны общественного здоровья Западно-Казахстанской области Комитета охраны общественного здоровья Министерства здравоохранения Республики Казахстан.</w:t>
      </w:r>
    </w:p>
    <w:bookmarkEnd w:id="1078"/>
    <w:bookmarkStart w:name="z903" w:id="10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98. Акжаикское районное Управление по защите прав потребителей Департамента по защите прав потребителей Западно-Казахстанской области Комитета по защите прав потребителей Министерства национальной экономики Республики Казахстан в Акжаикское районное Управление охраны общественного здоровья Департамента охраны общественного здоровья Западно-Казахстанской области Комитета охраны общественного здоровья Министерства здравоохранения Республики Казахстан.</w:t>
      </w:r>
    </w:p>
    <w:bookmarkEnd w:id="1079"/>
    <w:bookmarkStart w:name="z904" w:id="10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99. Бокейординское районное Управление по защите прав потребителей Департамента по защите прав потребителей Западно-Казахстанской области Комитета по защите прав потребителей Министерства национальной экономики Республики Казахстан в Бокейординское районное Управление охраны общественного здоровья Департамента охраны общественного здоровья Западно-Казахстанской области Комитета охраны общественного здоровья Министерства здравоохранения Республики Казахстан.</w:t>
      </w:r>
    </w:p>
    <w:bookmarkEnd w:id="1080"/>
    <w:bookmarkStart w:name="z905" w:id="10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100. Бурлинское районное Управление по защите прав потребителей Департамента по защите прав потребителей Западно-Казахстанской области Комитета по защите прав потребителей Министерства национальной экономики Республики Казахстан в Бурлинское районное Управление охраны общественного здоровья Департамента охраны общественного здоровья Западно-Казахстанской области Комитета охраны общественного здоровья Министерства здравоохранения Республики Казахстан.</w:t>
      </w:r>
    </w:p>
    <w:bookmarkEnd w:id="1081"/>
    <w:bookmarkStart w:name="z906" w:id="10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101. Жангалинское районное Управление по защите прав потребителей Департамента по защите прав потребителей Западно-Казахстанской области Комитета по защите прав потребителей Министерства национальной экономики Республики Казахстан в Жангалинское районное Управление охраны общественного здоровья Департамента охраны общественного здоровья Западно-Казахстанской области Комитета охраны общественного здоровья Министерства здравоохранения Республики Казахстан.</w:t>
      </w:r>
    </w:p>
    <w:bookmarkEnd w:id="1082"/>
    <w:bookmarkStart w:name="z907" w:id="10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102. Жанибекское районное Управление по защите прав потребителей Департамента по защите прав потребителей Западно-Казахстанской области Комитета по защите прав потребителей Министерства национальной экономики Республики Казахстан в Жанибекское районное Управление охраны общественного здоровья Департамента охраны общественного здоровья Западно-Казахстанской области Комитета охраны общественного здоровья Министерства здравоохранения Республики Казахстан.</w:t>
      </w:r>
    </w:p>
    <w:bookmarkEnd w:id="1083"/>
    <w:bookmarkStart w:name="z908" w:id="10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103. Зеленовское районное Управление по защите прав потребителей Департамента по защите прав потребителей Западно-Казахстанской области Комитета по защите прав потребителей Министерства национальной экономики Республики Казахстан в Зеленовское районное Управление охраны общественного здоровья Департамента охраны общественного здоровья Западно-Казахстанской области Комитета охраны общественного здоровья Министерства здравоохранения Республики Казахстан.</w:t>
      </w:r>
    </w:p>
    <w:bookmarkEnd w:id="1084"/>
    <w:bookmarkStart w:name="z909" w:id="10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104. Казталовское районное Управление по защите прав потребителей Департамента по защите прав потребителей Западно-Казахстанской области Комитета по защите прав потребителей Министерства национальной экономики Республики Казахстан в Казталовское районное Управление охраны общественного здоровья Департамента охраны общественного здоровья Западно-Казахстанской области Комитета охраны общественного здоровья Министерства здравоохранения Республики Казахстан.</w:t>
      </w:r>
    </w:p>
    <w:bookmarkEnd w:id="1085"/>
    <w:bookmarkStart w:name="z910" w:id="10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105. Каратобинское районное Управление по защите прав потребителей Департамента по защите прав потребителей Западно-Казахстанской области Комитета по защите прав потребителей Министерства национальной экономики Республики Казахстан в Каратобинское районное Управление охраны общественного здоровья Департамента охраны общественного здоровья Западно-Казахстанской области Комитета охраны общественного здоровья Министерства здравоохранения Республики Казахстан.</w:t>
      </w:r>
    </w:p>
    <w:bookmarkEnd w:id="1086"/>
    <w:bookmarkStart w:name="z911" w:id="10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106. Сырымское районное Управление по защите прав потребителей Департамента по защите прав потребителей Западно-Казахстанской области Комитета по защите прав потребителей Министерства национальной экономики Республики Казахстан в Сырымское районное Управление охраны общественного здоровья Департамента охраны общественного здоровья Западно-Казахстанской области Комитета охраны общественного здоровья Министерства здравоохранения Республики Казахстан.</w:t>
      </w:r>
    </w:p>
    <w:bookmarkEnd w:id="1087"/>
    <w:bookmarkStart w:name="z912" w:id="10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107. Таскалинское районное Управление по защите прав потребителей Департамента по защите прав потребителей Западно-Казахстанской области Комитета по защите прав потребителей Министерства национальной экономики Республики Казахстан в Таскалинское районное Управление охраны общественного здоровья Департамента охраны общественного здоровья Западно-Казахстанской области Комитета охраны общественного здоровья Министерства здравоохранения Республики Казахстан.</w:t>
      </w:r>
    </w:p>
    <w:bookmarkEnd w:id="1088"/>
    <w:bookmarkStart w:name="z913" w:id="10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108. Теректинское районное Управление по защите прав потребителей Департамента по защите прав потребителей Западно-Казахстанской области Комитета по защите прав потребителей Министерства национальной экономики Республики Казахстан в Теректинское районное Управление охраны общественного здоровья Департамента охраны общественного здоровья Западно-Казахстанской области Комитета охраны общественного здоровья Министерства здравоохранения Республики Казахстан.</w:t>
      </w:r>
    </w:p>
    <w:bookmarkEnd w:id="1089"/>
    <w:bookmarkStart w:name="z914" w:id="10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109. Чингирлауское районное Управление по защите прав потребителей Департамента по защите прав потребителей Западно-Казахстанской области Комитета по защите прав потребителей Министерства национальной экономики Республики Казахстан в Чингирлауское районное Управление охраны общественного здоровья Департамента охраны общественного здоровья Западно-Казахстанской области Комитета охраны общественного здоровья Министерства здравоохранения Республики Казахстан.</w:t>
      </w:r>
    </w:p>
    <w:bookmarkEnd w:id="1090"/>
    <w:bookmarkStart w:name="z915" w:id="10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110. Департамент по защите прав потребителей Карагандинской области Комитета по защите прав потребителей Министерства национальной экономики Республики Казахстан в Департамент охраны общественного здоровья Карагандинской области Комитета охраны общественного здоровья Министерства здравоохранения Республики Казахстан.</w:t>
      </w:r>
    </w:p>
    <w:bookmarkEnd w:id="1091"/>
    <w:bookmarkStart w:name="z916" w:id="10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111. Абайское районное Управление по защите прав потребителей Департамента по защите прав потребителей Карагандинской области Комитета по защите прав потребителей Министерства национальной экономики Республики Казахстан в Абайское районное Управление охраны общественного здоровья Департамента охраны общественного здоровья Карагандинской области Комитета охраны общественного здоровья Министерства здравоохранения Республики Казахстан.</w:t>
      </w:r>
    </w:p>
    <w:bookmarkEnd w:id="1092"/>
    <w:bookmarkStart w:name="z917" w:id="10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112. Актогайское районное Управление по защите прав потребителей Департамента по защите прав потребителей Карагандинской области Комитета по защите прав потребителей Министерства национальной экономики Республики Казахстан в Актогайское районное Управление охраны общественного здоровья Департамента охраны общественного здоровья Карагандинской области Комитета охраны общественного здоровья Министерства здравоохранения Республики Казахстан.</w:t>
      </w:r>
    </w:p>
    <w:bookmarkEnd w:id="1093"/>
    <w:bookmarkStart w:name="z918" w:id="10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113. Бухаржырауское районное Управление по защите прав потребителей Департамента по защите прав потребителей Карагандинской области Комитета по защите прав потребителей Министерства национальной экономики Республики Казахстан в Бухаржырауское районное Управление охраны общественного здоровья Департамента охраны общественного здоровья Карагандинской области Комитета охраны общественного здоровья Министерства здравоохранения Республики Казахстан.</w:t>
      </w:r>
    </w:p>
    <w:bookmarkEnd w:id="1094"/>
    <w:bookmarkStart w:name="z919" w:id="10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114. Жанааркинское районное Управление по защите прав потребителей Департамента по защите прав потребителей Карагандинской области Комитета по защите прав потребителей Министерства национальной экономики Республики Казахстан в Жанааркинское районное Управление охраны общественного здоровья Департамента охраны общественного здоровья Карагандинской области Комитета охраны общественного здоровья Министерства здравоохранения Республики Казахстан.</w:t>
      </w:r>
    </w:p>
    <w:bookmarkEnd w:id="1095"/>
    <w:bookmarkStart w:name="z920" w:id="10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115. Каркаралинское районное Управление по защите прав потребителей Департамента по защите прав потребителей Карагандинской области Комитета по защите прав потребителей Министерства национальной экономики Республики Казахстан в Каркаралинское районное Управление охраны общественного здоровья Департамента охраны общественного здоровья Карагандинской области Комитета охраны общественного здоровья Министерства здравоохранения Республики Казахстан.</w:t>
      </w:r>
    </w:p>
    <w:bookmarkEnd w:id="1096"/>
    <w:bookmarkStart w:name="z921" w:id="10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116. Управление по защите прав потребителей района имени Казыбек би города Караганды Департамента по защите прав потребителей Карагандинской области Комитета по защите прав потребителей Министерства национальной экономики Республики Казахстан в Управление охраны общественного здоровья района имени Казыбек би города Караганда Департамента охраны общественного здоровья Карагандинской области Комитета охраны общественного здоровья Министерства здравоохранения Республики Казахстан.</w:t>
      </w:r>
    </w:p>
    <w:bookmarkEnd w:id="1097"/>
    <w:bookmarkStart w:name="z922" w:id="10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117. Управление по защите прав потребителей Октябрьского района города Караганды Департамента по защите прав потребителей Карагандинской области Комитета по защите прав потребителей Министерства национальной экономики Республики Казахстан в Управление охраны общественного здоровья Октябрьского района города Караганды Департамента охраны общественного здоровья Карагандинской области Комитета охраны общественного здоровья Министерства здравоохранения Республики Казахстан.</w:t>
      </w:r>
    </w:p>
    <w:bookmarkEnd w:id="1098"/>
    <w:bookmarkStart w:name="z923" w:id="10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118. Нуринское районное Управление по защите прав потребителей Департамента по защите прав потребителей Карагандинской области Комитета по защите прав потребителей Министерства национальной экономики Республики Казахстан в Нуринское районное Управление охраны общественного здоровья Департамента охраны общественного здоровья Карагандинской области Комитета охраны общественного здоровья Министерства здравоохранения Республики Казахстан.</w:t>
      </w:r>
    </w:p>
    <w:bookmarkEnd w:id="1099"/>
    <w:bookmarkStart w:name="z924" w:id="1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119. Осакаровское районное Управление по защите прав потребителей Департамента по защите прав потребителей Карагандинской области Комитета по защите прав потребителей Министерства национальной экономики Республики Казахстан в Осакаровское районное Управление охраны общественного здоровья Департамента охраны общественного здоровья Карагандинской области Комитета охраны общественного здоровья Министерства здравоохранения Республики Казахстан.</w:t>
      </w:r>
    </w:p>
    <w:bookmarkEnd w:id="1100"/>
    <w:bookmarkStart w:name="z925" w:id="1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120. Улытауское районное Управление по защите прав потребителей Департамента по защите прав потребителей Карагандинской области Комитета по защите прав потребителей Министерства национальной экономики Республики Казахстан в Улытауское районное Управление охраны общественного здоровья Департамента охраны общественного здоровья Карагандинской области Комитета охраны общественного здоровья Министерства здравоохранения Республики Казахстан.</w:t>
      </w:r>
    </w:p>
    <w:bookmarkEnd w:id="1101"/>
    <w:bookmarkStart w:name="z926" w:id="1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121. Шетское районное Управление по защите прав потребителей Департамента по защите прав потребителей Карагандинской области Комитета по защите прав потребителей Министерства национальной экономики Республики Казахстан в Шетское районное Управление охраны общественного здоровья Департамента охраны общественного здоровья Карагандинской области Комитета охраны общественного здоровья Министерства здравоохранения Республики Казахстан.</w:t>
      </w:r>
    </w:p>
    <w:bookmarkEnd w:id="1102"/>
    <w:bookmarkStart w:name="z927" w:id="1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122. Балхашское городское Управление по защите прав потребителей Департамента по защите прав потребителей Карагандинской области Комитета по защите прав потребителей Министерства национальной экономики Республики Казахстан в Балхашское городское Управление охраны общественного здоровья Департамента охраны общественного здоровья Карагандинской области Комитета охраны общественного здоровья Министерства здравоохранения Республики Казахстан.</w:t>
      </w:r>
    </w:p>
    <w:bookmarkEnd w:id="1103"/>
    <w:bookmarkStart w:name="z928" w:id="1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123. Жезказганское городское Управление по защите прав потребителей Департамента по защите прав потребителей Карагандинской области Комитета по защите прав потребителей Министерства национальной экономики Республики Казахстан в Жезказганское городское Управление охраны общественного здоровья Департамента охраны общественного здоровья Карагандинской области Комитета охраны общественного здоровья Министерства здравоохранения Республики Казахстан.</w:t>
      </w:r>
    </w:p>
    <w:bookmarkEnd w:id="1104"/>
    <w:bookmarkStart w:name="z929" w:id="1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124. Каражалское городское Управление по защите прав потребителей Департамента по защите прав потребителей Карагандинской области Комитета по защите прав потребителей Министерства национальной экономики Республики Казахстан в Каражалское городское Управление охраны общественного здоровья Департамента охраны общественного здоровья Карагандинской области Комитета охраны общественного здоровья Министерства здравоохранения Республики Казахстан.</w:t>
      </w:r>
    </w:p>
    <w:bookmarkEnd w:id="1105"/>
    <w:bookmarkStart w:name="z930" w:id="1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125. Приозерское городское Управление по защите прав потребителей Департамента по защите прав потребителей Карагандинской области Комитета по защите прав потребителей Министерства национальной экономики Республики Казахстан в Приозерское городское Управление охраны общественного здоровья Департамента охраны общественного здоровья Карагандинской области Комитета охраны общественного здоровья Министерства здравоохранения Республики Казахстан.</w:t>
      </w:r>
    </w:p>
    <w:bookmarkEnd w:id="1106"/>
    <w:bookmarkStart w:name="z931" w:id="1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126. Саранское городское Управление по защите прав потребителей Департамента по защите прав потребителей Карагандинской области Комитета по защите прав потребителей Министерства национальной экономики Республики Казахстан в Саранское городское Управление охраны общественного здоровья Департамента охраны общественного здоровья Карагандинской области Комитета охраны общественного здоровья Министерства здравоохранения Республики Казахстан.</w:t>
      </w:r>
    </w:p>
    <w:bookmarkEnd w:id="1107"/>
    <w:bookmarkStart w:name="z932" w:id="1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127. Сатпаевское городское Управление по защите прав потребителей Департамента по защите прав потребителей Карагандинской области Комитета по защите прав потребителей Министерства национальной экономики Республики Казахстан в Сатпаевское городское Управление охраны общественного здоровья Департамента охраны общественного здоровья Карагандинской области Комитета охраны общественного здоровья Министерства здравоохранения Республики Казахстан.</w:t>
      </w:r>
    </w:p>
    <w:bookmarkEnd w:id="1108"/>
    <w:bookmarkStart w:name="z933" w:id="1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128. Темиртауское городское Управление по защите прав потребителей Департамента по защите прав потребителей Карагандинской области Комитета по защите прав потребителей Министерства национальной экономики Республики Казахстан в Темиртауское городское Управление охраны общественного здоровья Департамента охраны общественного здоровья Карагандинской области Комитета охраны общественного здоровья Министерства здравоохранения Республики Казахстан.</w:t>
      </w:r>
    </w:p>
    <w:bookmarkEnd w:id="1109"/>
    <w:bookmarkStart w:name="z934" w:id="1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129. Шахтинское городское Управление по защите прав потребителей Департамента по защите прав потребителей Карагандинской области Комитета по защите прав потребителей Министерства национальной экономики Республики Казахстан в Шахтинское городское Управление охраны общественного здоровья Департамента охраны общественного здоровья Карагандинской области Комитета охраны общественного здоровья Министерства здравоохранения Республики Казахстан.</w:t>
      </w:r>
    </w:p>
    <w:bookmarkEnd w:id="1110"/>
    <w:bookmarkStart w:name="z935" w:id="1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130. Департамент по защите прав потребителей Костанайской области Комитета по защите прав потребителей Министерства национальной экономики Республики Казахстан в Департамент охраны общественного здоровья Костанайской области Комитета охраны общественного здоровья Министерства здравоохранения Республики Казахстан</w:t>
      </w:r>
    </w:p>
    <w:bookmarkEnd w:id="1111"/>
    <w:bookmarkStart w:name="z936" w:id="1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131. Алтынсаринское районное Управление по защите прав потребителей Департамента по защите прав потребителей Костанайской области Комитета по защите прав потребителей Министерства национальной экономики Республики Казахстан в Алтынсаринское районное Управление охраны общественного здоровья Департамента охраны общественного здоровья Костанайской области Комитета охраны общественного здоровья Министерства здравоохранения Республики Казахстан.</w:t>
      </w:r>
    </w:p>
    <w:bookmarkEnd w:id="1112"/>
    <w:bookmarkStart w:name="z937" w:id="1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132. Амангельдинское районное Управление по защите прав потребителей Департамента по защите прав потребителей Костанайской области Комитета по защите прав потребителей Министерства национальной экономики Республики Казахстан в Амангельдинское районное Управление охраны общественного здоровья Департамента охраны общественного здоровья Костанайской области Комитета охраны общественного здоровья Министерства здравоохранения Республики Казахстан.</w:t>
      </w:r>
    </w:p>
    <w:bookmarkEnd w:id="1113"/>
    <w:bookmarkStart w:name="z938" w:id="1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133. Аулиекольское районное Управление по защите прав потребителей Департамента по защите прав потребителей Костанайской области Комитета по защите прав потребителей Министерства национальной экономики Республики Казахстан в Аулиекольское районное Управление охраны общественного здоровья Департамента охраны общественного здоровья Костанайской области Комитета охраны общественного здоровья Министерства здравоохранения Республики Казахстан.</w:t>
      </w:r>
    </w:p>
    <w:bookmarkEnd w:id="1114"/>
    <w:bookmarkStart w:name="z939" w:id="1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134. Денисовское районное Управление по защите прав потребителей Департамента по защите прав потребителей Костанайской области Комитета по защите прав потребителей Министерства национальной экономики Республики Казахстан в Денисовское районное Управление охраны общественного здоровья Департамента охраны общественного здоровья Костанайской области Комитета охраны общественного здоровья Министерства здравоохранения Республики Казахстан.</w:t>
      </w:r>
    </w:p>
    <w:bookmarkEnd w:id="1115"/>
    <w:bookmarkStart w:name="z940" w:id="1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135. Жангельдинское районное Управление по защите прав потребителей Департамента по защите прав потребителей Костанайской области Комитета по защите прав потребителей Министерства национальной экономики Республики Казахстан в Жангельдинское районное Управление охраны общественного здоровья Департамента охраны общественного здоровья Костанайской области Комитета охраны общественного здоровья Министерства здравоохранения Республики Казахстан.</w:t>
      </w:r>
    </w:p>
    <w:bookmarkEnd w:id="1116"/>
    <w:bookmarkStart w:name="z941" w:id="1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136. Житикаринское районное Управление по защите прав потребителей Департамента по защите прав потребителей Костанайской области Комитета по защите прав потребителей Министерства национальной экономики Республики Казахстан в Житикаринское районное Управление охраны общественного здоровья Департамента охраны общественного здоровья Костанайской области Комитета охраны общественного здоровья Министерства здравоохранения Республики Казахстан.</w:t>
      </w:r>
    </w:p>
    <w:bookmarkEnd w:id="1117"/>
    <w:bookmarkStart w:name="z942" w:id="1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137. Камыстинское районное Управление по защите прав потребителей Департамента по защите прав потребителей Костанайской области Комитета по защите прав потребителей Министерства национальной экономики Республики Казахстан в Камыстинское районное Управление охраны общественного здоровья Департамента охраны общественного здоровья Костанайской области Комитета охраны общественного здоровья Министерства здравоохранения Республики Казахстан.</w:t>
      </w:r>
    </w:p>
    <w:bookmarkEnd w:id="1118"/>
    <w:bookmarkStart w:name="z943" w:id="1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138. Карабалыкское районное Управление по защите прав потребителей Департамента по защите прав потребителей Костанайской области Комитета по защите прав потребителей Министерства национальной экономики Республики Казахстан в Карабалыкское районное Управление охраны общественного здоровья Департамента охраны общественного здоровья Костанайской области Комитета охраны общественного здоровья Министерства здравоохранения Республики Казахстан.</w:t>
      </w:r>
    </w:p>
    <w:bookmarkEnd w:id="1119"/>
    <w:bookmarkStart w:name="z944" w:id="1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139. Карасуское районное Управление по защите прав потребителей Департамента по защите прав потребителей Костанайской области Комитета по защите прав потребителей Министерства национальной экономики Республики Казахстан в Карасуское районное Управление охраны общественного здоровья Департамента охраны общественного здоровья Костанайской области Комитета охраны общественного здоровья Министерства здравоохранения Республики Казахстан.</w:t>
      </w:r>
    </w:p>
    <w:bookmarkEnd w:id="1120"/>
    <w:bookmarkStart w:name="z945" w:id="1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140. Мендыкаринское районное Управление по защите прав потребителей Департамента по защите прав потребителей Костанайской области Комитета по защите прав потребителей Министерства национальной экономики Республики Казахстан в Мендыкаринское районное Управление охраны общественного здоровья Департамента охраны общественного здоровья Костанайской области Комитета охраны общественного здоровья Министерства здравоохранения Республики Казахстан.</w:t>
      </w:r>
    </w:p>
    <w:bookmarkEnd w:id="1121"/>
    <w:bookmarkStart w:name="z946" w:id="1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141. Наурзумское районное Управление по защите прав потребителей Департамента по защите прав потребителей Костанайской области Комитета по защите прав потребителей Министерства национальной экономики Республики Казахстан в Наурзумское районное Управление охраны общественного здоровья Департамента охраны общественного здоровья Костанайской области Комитета охраны общественного здоровья Министерства здравоохранения Республики Казахстан.</w:t>
      </w:r>
    </w:p>
    <w:bookmarkEnd w:id="1122"/>
    <w:bookmarkStart w:name="z947" w:id="1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142. Сарыкольское районное Управление по защите прав потребителей Департамента по защите прав потребителей Костанайской области Комитета по защите прав потребителей Министерства национальной экономики Республики Казахстан в Сарыкольское районное Управление охраны общественного здоровья Департамента охраны общественного здоровья Костанайской области Комитета охраны общественного здоровья Министерства здравоохранения Республики Казахстан.</w:t>
      </w:r>
    </w:p>
    <w:bookmarkEnd w:id="1123"/>
    <w:bookmarkStart w:name="z948" w:id="1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143. Тарановское районное Управление по защите прав потребителей Департамента по защите прав потребителей Костанайской области Комитета по защите прав потребителей Министерства национальной экономики Республики Казахстан в Тарановское районное Управление охраны общественного здоровья Департамента охраны общественного здоровья Костанайской области Комитета охраны общественного здоровья Министерства здравоохранения Республики Казахстан.</w:t>
      </w:r>
    </w:p>
    <w:bookmarkEnd w:id="1124"/>
    <w:bookmarkStart w:name="z949" w:id="1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144. Узункольское районное Управление по защите прав потребителей Департамента по защите прав потребителей Костанайской области Комитета по защите прав потребителей Министерства национальной экономики Республики Казахстан в Узункольское районное Управление охраны общественного здоровья Департамента охраны общественного здоровья Костанайской области Комитета охраны общественного здоровья Министерства здравоохранения Республики Казахстан.</w:t>
      </w:r>
    </w:p>
    <w:bookmarkEnd w:id="1125"/>
    <w:bookmarkStart w:name="z950" w:id="1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145. Федоровское районное Управление по защите прав потребителей Департамента по защите прав потребителей Костанайской области Комитета по защите прав потребителей Министерства национальной экономики Республики Казахстан в Федоровское районное Управление охраны общественного здоровья Департамента охраны общественного здоровья Костанайской области Комитета охраны общественного здоровья Министерства здравоохранения Республики Казахстан.</w:t>
      </w:r>
    </w:p>
    <w:bookmarkEnd w:id="1126"/>
    <w:bookmarkStart w:name="z951" w:id="1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146. Аркалыкское городское Управление по защите прав потребителей Департамента по защите прав потребителей Костанайской области Комитета по защите прав потребителей Министерства национальной экономики Республики Казахстан в Аркалыкское городское Управление охраны общественного здоровья Департамента охраны общественного здоровья Костанайской области Комитета охраны общественного здоровья Министерства здравоохранения Республики Казахстан.</w:t>
      </w:r>
    </w:p>
    <w:bookmarkEnd w:id="1127"/>
    <w:bookmarkStart w:name="z952" w:id="1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147. Костанайское районное Управление по защите прав потребителей Департамента по защите прав потребителей Костанайской области Комитета по защите прав потребителей Министерства национальной экономики Республики Казахстан в Костанайское районное Управление охраны общественного здоровья Департамента охраны общественного здоровья Костанайской области Комитета охраны общественного здоровья Министерства здравоохранения Республики Казахстан.</w:t>
      </w:r>
    </w:p>
    <w:bookmarkEnd w:id="1128"/>
    <w:bookmarkStart w:name="z953" w:id="1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148. Управление по защите прав потребителей города Костанай Департамента по защите прав потребителей Костанайской области Комитета по защите прав потребителей Министерства национальной экономики Республики Казахстан в Управление охраны общественного здоровья города Костанай Департамента охраны общественного здоровья Костанайской области Комитета охраны общественного здоровья Министерства здравоохранения Республики Казахстан.</w:t>
      </w:r>
    </w:p>
    <w:bookmarkEnd w:id="1129"/>
    <w:bookmarkStart w:name="z954" w:id="1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149. Лисаковское городское Управление по защите прав потребителей Департамента по защите прав потребителей Костанайской области Комитета по защите прав потребителей Министерства национальной экономики Республики Казахстан в Лисаковское городское Управление охраны общественного здоровья Департамента охраны общественного здоровья Костанайской области Комитета охраны общественного здоровья Министерства здравоохранения Республики Казахстан.</w:t>
      </w:r>
    </w:p>
    <w:bookmarkEnd w:id="1130"/>
    <w:bookmarkStart w:name="z955" w:id="1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150. Рудненское городское Управление по защите прав потребителей Департамента по защите прав потребителей Костанайской области Комитета по защите прав потребителей Министерства национальной экономики Республики Казахстан в Рудненское городское Управление охраны общественного здоровья Департамента охраны общественного здоровья Костанайской области Комитета охраны общественного здоровья Министерства здравоохранения Республики Казахстан.</w:t>
      </w:r>
    </w:p>
    <w:bookmarkEnd w:id="1131"/>
    <w:bookmarkStart w:name="z956" w:id="1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151. Департамент по защите прав потребителей Кызылординской области Комитета по защите прав потребителей Министерства национальной экономики Республики Казахстан в Департамент охраны общественного здоровья Кызылординской области Комитета охраны общественного здоровья Министерства здравоохранения Республики Казахстан.</w:t>
      </w:r>
    </w:p>
    <w:bookmarkEnd w:id="1132"/>
    <w:bookmarkStart w:name="z957" w:id="1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152. Аральское районное Управление по защите прав потребителей Департамента по защите прав потребителей Кызылординской области Комитета по защите прав потребителей Министерства национальной экономики Республики Казахстан в Аральское районное Управление охраны общественного здоровья Департамента охраны общественного здоровья Кызылординской области Комитета охраны общественного здоровья Министерства здравоохранения Республики Казахстан.</w:t>
      </w:r>
    </w:p>
    <w:bookmarkEnd w:id="1133"/>
    <w:bookmarkStart w:name="z958" w:id="1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153. Казалинское районное Управление по защите прав потребителей Департамента по защите прав потребителей Кызылординской области Комитета по защите прав потребителей Министерства национальной экономики Республики Казахстан в Казалинское районное Управление охраны общественного здоровья Департамента охраны общественного здоровья Кызылординской области Комитета охраны общественного здоровья Министерства здравоохранения Республики Казахстан.</w:t>
      </w:r>
    </w:p>
    <w:bookmarkEnd w:id="1134"/>
    <w:bookmarkStart w:name="z959" w:id="1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154. Кармакшинское районное Управление по защите прав потребителей Департамента по защите прав потребителей Кызылординской области Комитета по защите прав потребителей Министерства национальной экономики Республики Казахстан в Кармакшинское районное Управление охраны общественного здоровья Департамента охраны общественного здоровья Кызылординской области Комитета охраны общественного здоровья Министерства здравоохранения Республики Казахстан.</w:t>
      </w:r>
    </w:p>
    <w:bookmarkEnd w:id="1135"/>
    <w:bookmarkStart w:name="z960" w:id="1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155. Жалагашское районное Управление по защите прав потребителей Департамента по защите прав потребителей Кызылординской области Комитета по защите прав потребителей Министерства национальной экономики Республики Казахстан в Жалагашское районное Управление охраны общественного здоровья Департамента охраны общественного здоровья Кызылординской области Комитета охраны общественного здоровья Министерства здравоохранения Республики Казахстан.</w:t>
      </w:r>
    </w:p>
    <w:bookmarkEnd w:id="1136"/>
    <w:bookmarkStart w:name="z961" w:id="1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156. Сырдарьинское районное Управление по защите прав потребителей Департамента по защите прав потребителей Кызылординской области Комитета по защите прав потребителей Министерства национальной экономики Республики Казахстан в Сырдарьинское районное Управление охраны общественного здоровья Департамента охраны общественного здоровья Кызылординской области Комитета охраны общественного здоровья Министерства здравоохранения Республики Казахстан.</w:t>
      </w:r>
    </w:p>
    <w:bookmarkEnd w:id="1137"/>
    <w:bookmarkStart w:name="z962" w:id="1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157. Шиелийское районное Управление по защите прав потребителей Департамента по защите прав потребителей Кызылординской области Комитета по защите прав потребителей Министерства национальной экономики Республики Казахстан в Шиелийское районное Управление охраны общественного здоровья Департамента охраны общественного здоровья Кызылординской области Комитета охраны общественного здоровья Министерства здравоохранения Республики Казахстан.</w:t>
      </w:r>
    </w:p>
    <w:bookmarkEnd w:id="1138"/>
    <w:bookmarkStart w:name="z963" w:id="1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158. Жанакорганское районное Управление по защите прав потребителей Департамента по защите прав потребителей Кызылординской области Комитета по защите прав потребителей Министерства национальной экономики Республики Казахстан в Жанакорганское районное Управление охраны общественного здоровья Департамента охраны общественного здоровья Кызылординской области Комитета охраны общественного здоровья Министерства здравоохранения Республики Казахстан.</w:t>
      </w:r>
    </w:p>
    <w:bookmarkEnd w:id="1139"/>
    <w:bookmarkStart w:name="z964" w:id="1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159. Кызылординское городское Управление по защите прав потребителей Департамента по защите прав потребителей Кызылординской области Комитета по защите прав потребителей Министерства национальной экономики Республики Казахстан в Кызылординское городское Управление охраны общественного здоровья Департамента охраны общественного здоровья Кызылординской области Комитета охраны общественного здоровья Министерства здравоохранения Республики Казахстан.</w:t>
      </w:r>
    </w:p>
    <w:bookmarkEnd w:id="1140"/>
    <w:bookmarkStart w:name="z965" w:id="1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160. Департамент по защите прав потребителей Мангистауской области Комитета по защите прав потребителей Министерства национальной экономики Республики Казахстан в Департамент охраны общественного здоровья Мангистауской области Комитета охраны общественного здоровья Министерства здравоохранения Республики Казахстан.</w:t>
      </w:r>
    </w:p>
    <w:bookmarkEnd w:id="1141"/>
    <w:bookmarkStart w:name="z966" w:id="1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161. Актауское городское Управление по защите прав потребителей Департамента по защите прав потребителей Мангистауской области Комитета по защите прав потребителей Министерства национальной экономики Республики Казахстан в Актауское городское Управление охраны общественного здоровья Департамента охраны общественного здоровья Мангистауской области Комитета охраны общественного здоровья Министерства здравоохранения Республики Казахстан.</w:t>
      </w:r>
    </w:p>
    <w:bookmarkEnd w:id="1142"/>
    <w:bookmarkStart w:name="z967" w:id="1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162. Жанаозенское городское Управление по защите прав потребителей Департамента по защите прав потребителей Мангистауской области Комитета по защите прав потребителей Министерства национальной экономики Республики Казахстан в Жанаозенское городское Управление охраны общественного здоровья Департамента охраны общественного здоровья Мангистауской области Комитета охраны общественного здоровья Министерства здравоохранения Республики Казахстан.</w:t>
      </w:r>
    </w:p>
    <w:bookmarkEnd w:id="1143"/>
    <w:bookmarkStart w:name="z968" w:id="1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163. Мангистауское районное Управление по защите прав потребителей Департамента по защите прав потребителей Мангистауской области Комитета по защите прав потребителей Министерства национальной экономики Республики Казахстан в Мангистауское районное Управление охраны общественного здоровья Департамента охраны общественного здоровья Мангистауской области Комитета охраны общественного здоровья Министерства здравоохранения Республики Казахстан.</w:t>
      </w:r>
    </w:p>
    <w:bookmarkEnd w:id="1144"/>
    <w:bookmarkStart w:name="z969" w:id="1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164. Тупкараганское районное Управление по защите прав потребителей Департамента по защите прав потребителей Мангистауской области Комитета по защите прав потребителей Министерства национальной экономики Республики Казахстан в Тупкараганское районное Управление охраны общественного здоровья Департамента охраны общественного здоровья Мангистауской области Комитета охраны общественного здоровья Министерства здравоохранения Республики Казахстан.</w:t>
      </w:r>
    </w:p>
    <w:bookmarkEnd w:id="1145"/>
    <w:bookmarkStart w:name="z970" w:id="1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165. Бейнеуское районное Управление по защите прав потребителей Департамента по защите прав потребителей Мангистауской области Комитета по защите прав потребителей Министерства национальной экономики Республики Казахстан в Бейнеуское районное Управление охраны общественного здоровья Департамента охраны общественного здоровья Мангистауской области Комитета охраны общественного здоровья Министерства здравоохранения Республики Казахстан.</w:t>
      </w:r>
    </w:p>
    <w:bookmarkEnd w:id="1146"/>
    <w:bookmarkStart w:name="z971" w:id="1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166. Каракиянское районное Управление по защите прав потребителей Департамента по защите прав потребителей Мангистауской области Комитета по защите прав потребителей Министерства национальной экономики Республики Казахстан в Каракиянское районное Управление охраны общественного здоровья Департамента охраны общественного здоровья Мангистауской области Комитета охраны общественного здоровья Министерства здравоохранения Республики Казахстан.</w:t>
      </w:r>
    </w:p>
    <w:bookmarkEnd w:id="1147"/>
    <w:bookmarkStart w:name="z972" w:id="1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167. Мунайлинское районное Управление по защите прав потребителей Департамента по защите прав потребителей Мангистауской области Комитета по защите прав потребителей Министерства национальной экономики Республики Казахстан в Мунайлинское районное Управление охраны общественного здоровья Департамента охраны общественного здоровья Мангистауской области Комитета охраны общественного здоровья Министерства здравоохранения Республики Казахстан.</w:t>
      </w:r>
    </w:p>
    <w:bookmarkEnd w:id="1148"/>
    <w:bookmarkStart w:name="z973" w:id="1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168. Департамент по защите прав потребителей Павлодарской области Комитета по защите прав потребителей Министерства национальной экономики Республики Казахстан в Департамент охраны общественного здоровья Павлодарской области Комитета охраны общественного здоровья Министерства здравоохранения Республики Казахстан.</w:t>
      </w:r>
    </w:p>
    <w:bookmarkEnd w:id="1149"/>
    <w:bookmarkStart w:name="z974" w:id="1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169. Павлодарское городское Управление по защите прав потребителей Департамента по защите прав потребителей Павлодарской области Комитета по защите прав потребителей Министерства национальной экономики Республики Казахстан в Павлодарское городское Управление охраны общественного здоровья Департамента охраны общественного здоровья Павлодарской области Комитета охраны общественного здоровья Министерства здравоохранения Республики Казахстан.</w:t>
      </w:r>
    </w:p>
    <w:bookmarkEnd w:id="1150"/>
    <w:bookmarkStart w:name="z975" w:id="1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170. Аксуское городское Управление по защите прав потребителей Департамента по защите прав потребителей Павлодарской области Комитета по защите прав потребителей Министерства национальной экономики Республики Казахстан в Аксуское городское Управление охраны общественного здоровья Департамента охраны общественного здоровья Павлодарской области Комитета охраны общественного здоровья Министерства здравоохранения Республики Казахстан.</w:t>
      </w:r>
    </w:p>
    <w:bookmarkEnd w:id="1151"/>
    <w:bookmarkStart w:name="z976" w:id="1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171. Экибастузское городское Управление по защите прав потребителей Департамента по защите прав потребителей Павлодарской области Комитета по защите прав потребителей Министерства национальной экономики Республики Казахстан в Экибастузское городское Управление охраны общественного здоровья Департамента охраны общественного здоровья Павлодарской области Комитета охраны общественного здоровья Министерства здравоохранения Республики Казахстан.</w:t>
      </w:r>
    </w:p>
    <w:bookmarkEnd w:id="1152"/>
    <w:bookmarkStart w:name="z977" w:id="1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172. Баянаульское районное Управление по защите прав потребителей Департамента по защите прав потребителей Павлодарской области Комитета по защите прав потребителей Министерства национальной экономики Республики Казахстан в Баянаульское районное Управление охраны общественного здоровья Департамента охраны общественного здоровья Павлодарской области Комитета охраны общественного здоровья Министерства здравоохранения Республики Казахстан.</w:t>
      </w:r>
    </w:p>
    <w:bookmarkEnd w:id="1153"/>
    <w:bookmarkStart w:name="z978" w:id="1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173. Актогайское районное Управление по защите прав потребителей Департамента по защите прав потребителей Павлодарской области Комитета по защите прав потребителей Министерства национальной экономики Республики Казахстан в Актогайское районное Управление охраны общественного здоровья Департамента охраны общественного здоровья Павлодарской области Комитета охраны общественного здоровья Министерства здравоохранения Республики Казахстан.</w:t>
      </w:r>
    </w:p>
    <w:bookmarkEnd w:id="1154"/>
    <w:bookmarkStart w:name="z979" w:id="1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174. Железинское районное Управление по защите прав потребителей Департамента по защите прав потребителей Павлодарской области Комитета по защите прав потребителей Министерства национальной экономики Республики Казахстан в Железинское районное Управление охраны общественного здоровья Департамента охраны общественного здоровья Павлодарской области Комитета охраны общественного здоровья Министерства здравоохранения Республики Казахстан. </w:t>
      </w:r>
    </w:p>
    <w:bookmarkEnd w:id="1155"/>
    <w:bookmarkStart w:name="z980" w:id="1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175. Иртышское районное Управление по защите прав потребителей Департамента по защите прав потребителей Павлодарской области Комитета по защите прав потребителей Министерства национальной экономики Республики Казахстан в Иртышское районное Управление охраны общественного здоровья Департамента охраны общественного здоровья Павлодарской области Комитета охраны общественного здоровья Министерства здравоохранения Республики Казахстан.</w:t>
      </w:r>
    </w:p>
    <w:bookmarkEnd w:id="1156"/>
    <w:bookmarkStart w:name="z981" w:id="1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176. Качирское районное Управление по защите прав потребителей Департамента по защите прав потребителей Павлодарской области Комитета по защите прав потребителей Министерства национальной экономики Республики Казахстан в Качирское районное Управление охраны общественного здоровья Департамента охраны общественного здоровья Павлодарской области Комитета охраны общественного здоровья Министерства здравоохранения Республики Казахстан.</w:t>
      </w:r>
    </w:p>
    <w:bookmarkEnd w:id="1157"/>
    <w:bookmarkStart w:name="z982" w:id="1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177. Лебяжинское районное Управление по защите прав потребителей Департамента по защите прав потребителей Павлодарской области Комитета по защите прав потребителей Министерства национальной экономики Республики Казахстан в Лебяжинское районное Управление охраны общественного здоровья Департамента охраны общественного здоровья Павлодарской области Комитета охраны общественного здоровья Министерства здравоохранения Республики Казахстан.</w:t>
      </w:r>
    </w:p>
    <w:bookmarkEnd w:id="1158"/>
    <w:bookmarkStart w:name="z983" w:id="1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178. Майское районное Управление по защите прав потребителей Департамента по защите прав потребителей Павлодарской области Комитета по защите прав потребителей Министерства национальной экономики Республики Казахстан в Майское районное Управление охраны общественного здоровья Департамента охраны общественного здоровья Павлодарской области Комитета охраны общественного здоровья Министерства здравоохранения Республики Казахстан.</w:t>
      </w:r>
    </w:p>
    <w:bookmarkEnd w:id="1159"/>
    <w:bookmarkStart w:name="z984" w:id="1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179. Павлодарское районное Управление по защите прав потребителей Департамента по защите прав потребителей Павлодарской области Комитета по защите прав потребителей Министерства национальной экономики Республики Казахстан в Павлодарское районное Управление охраны общественного здоровья Департамента охраны общественного здоровья Павлодарской области Комитета охраны общественного здоровья Министерства здравоохранения Республики Казахстан.</w:t>
      </w:r>
    </w:p>
    <w:bookmarkEnd w:id="1160"/>
    <w:bookmarkStart w:name="z985" w:id="1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180. Успенское районное Управление по защите прав потребителей Департамента по защите прав потребителей Павлодарской области Комитета по защите прав потребителей Министерства национальной экономики Республики Казахстан в Успенское районное Управление охраны общественного здоровья Департамента охраны общественного здоровья Павлодарской области Комитета охраны общественного здоровья Министерства здравоохранения Республики Казахстан.</w:t>
      </w:r>
    </w:p>
    <w:bookmarkEnd w:id="1161"/>
    <w:bookmarkStart w:name="z986" w:id="1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181. Щербактинское районное Управление по защите прав потребителей Департамента по защите прав потребителей Павлодарской области Комитета по защите прав потребителей Министерства национальной экономики Республики Казахстан в Щербактинское районное Управление охраны общественного здоровья Департамента охраны общественного здоровья Павлодарской области Комитета охраны общественного здоровья Министерства здравоохранения Республики Казахстан.</w:t>
      </w:r>
    </w:p>
    <w:bookmarkEnd w:id="1162"/>
    <w:bookmarkStart w:name="z987" w:id="1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182. Департамент по защите прав потребителей Северо-Казахстанской области Комитета по защите прав потребителей Министерства национальной экономики Республики Казахстан в Департамент охраны общественного здоровья Северо-Казахстанской области Комитета охраны общественного здоровья Министерства здравоохранения Республики Казахстан.</w:t>
      </w:r>
    </w:p>
    <w:bookmarkEnd w:id="1163"/>
    <w:bookmarkStart w:name="z988" w:id="1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183. Петропавловское городское Управление по защите прав потребителей Департамента по защите прав потребителей Северо-Казахстанской области Комитета по защите прав потребителей Министерства национальной экономики Республики Казахстан в Петропавловское городское Управление охраны общественного здоровья Департамента охраны общественного здоровья Северо-Казахстанской области Комитета охраны общественного здоровья Министерства здравоохранения Республики Казахстан.</w:t>
      </w:r>
    </w:p>
    <w:bookmarkEnd w:id="1164"/>
    <w:bookmarkStart w:name="z989" w:id="1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184. Айыртауское районное Управление по защите прав потребителей Департамента по защите прав потребителей Северо-Казахстанской области Комитета по защите прав потребителей Министерства национальной экономики Республики Казахстан в Айыртауское районное Управление охраны общественного здоровья Департамента охраны общественного здоровья Северо-Казахстанской области Комитета охраны общественного здоровья Министерства здравоохранения Республики Казахстан.</w:t>
      </w:r>
    </w:p>
    <w:bookmarkEnd w:id="1165"/>
    <w:bookmarkStart w:name="z990" w:id="1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185. Акжарское районное Управление по защите прав потребителей Департамента по защите прав потребителей Северо-Казахстанской области Комитета по защите прав потребителей Министерства национальной экономики Республики Казахстан в Акжарское районное Управление охраны общественного здоровья Департамента охраны общественного здоровья Северо-Казахстанской области Комитета охраны общественного здоровья Министерства здравоохранения Республики Казахстан.</w:t>
      </w:r>
    </w:p>
    <w:bookmarkEnd w:id="1166"/>
    <w:bookmarkStart w:name="z991" w:id="1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186. Аккайынское районное Управление по защите прав потребителей Департамента по защите прав потребителей Северо-Казахстанской области Комитета по защите прав потребителей Министерства национальной экономики Республики Казахстан в Аккайынское районное Управление охраны общественного здоровья Департамента охраны общественного здоровья Северо-Казахстанской области Комитета охраны общественного здоровья Министерства здравоохранения Республики Казахстан.</w:t>
      </w:r>
    </w:p>
    <w:bookmarkEnd w:id="1167"/>
    <w:bookmarkStart w:name="z992" w:id="1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187. Управление по защите прав потребителей района имени Габита Мусрепова Департамента по защите прав потребителей Северо-Казахстанской области Комитета по защите прав потребителей Министерства национальной экономики Республики Казахстан в Управление охраны общественного здоровья района имени Габита Мусрепова Департамента охраны общественного здоровья Северо-Казахстанской области Комитета охраны общественного здоровья Министерства здравоохранения Республики Казахстан.</w:t>
      </w:r>
    </w:p>
    <w:bookmarkEnd w:id="1168"/>
    <w:bookmarkStart w:name="z993" w:id="1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188. Есильское районное Управление по защите прав потребителей Департамента по защите прав потребителей Северо-Казахстанской области Комитета по защите прав потребителей Министерства национальной экономики Республики Казахстан в Есильское районное Управление охраны общественного здоровья Департамента охраны общественного здоровья Северо-Казахстанской области Комитета охраны общественного здоровья Министерства здравоохранения Республики Казахстан.</w:t>
      </w:r>
    </w:p>
    <w:bookmarkEnd w:id="1169"/>
    <w:bookmarkStart w:name="z994" w:id="1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189. Кызылжарское районное Управление по защите прав потребителей Департамента по защите прав потребителей Северо-Казахстанской области Комитета по защите прав потребителей Министерства национальной экономики Республики Казахстан в Кызылжарское районное Управление охраны общественного здоровья Департамента охраны общественного здоровья Северо-Казахстанской области Комитета охраны общественного здоровья Министерства здравоохранения Республики Казахстан.</w:t>
      </w:r>
    </w:p>
    <w:bookmarkEnd w:id="1170"/>
    <w:bookmarkStart w:name="z995" w:id="1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190. Управление по защите прав потребителей района Магжана Жумабаева Департамента по защите прав потребителей Северо-Казахстанской области Комитета по защите прав потребителей Министерства национальной экономики Республики Казахстан в Управление охраны общественного здоровья района Магжана Жумабаева Департамента охраны общественного здоровья Северо-Казахстанской области Комитета охраны общественного здоровья Министерства здравоохранения Республики Казахстан.</w:t>
      </w:r>
    </w:p>
    <w:bookmarkEnd w:id="1171"/>
    <w:bookmarkStart w:name="z996" w:id="1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191. Жамбылское районное Управление по защите прав потребителей Департамента по защите прав потребителей Северо-Казахстанской области Комитета по защите прав потребителей Министерства национальной экономики Республики Казахстан в Жамбылское районное Управление охраны общественного здоровья Департамента охраны общественного здоровья Северо-Казахстанской области Комитета охраны общественного здоровья Министерства здравоохранения Республики Казахстан.</w:t>
      </w:r>
    </w:p>
    <w:bookmarkEnd w:id="1172"/>
    <w:bookmarkStart w:name="z997" w:id="1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192. Мамлютское районное Управление Департамента Северо-Казахстанской области Комитета по защите прав потребителей Министерства национальной экономики Республики Казахстан в Мамлютское районное Управление Департамента Северо-Казахстанской области Комитета охраны общественного здоровья Министерства здравоохранения Республики Казахстан.</w:t>
      </w:r>
    </w:p>
    <w:bookmarkEnd w:id="1173"/>
    <w:bookmarkStart w:name="z998" w:id="1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193. Тайыншинское районное Управление по защите прав потребителей Департамента по защите прав потребителей Северо-Казахстанской области Комитета по защите прав потребителей Министерства национальной экономики Республики Казахстан в Тайыншинское районное Управление охраны общественного здоровья Департамента охраны общественного здоровья Северо-Казахстанской области Комитета охраны общественного здоровья Министерства здравоохранения Республики Казахстан.</w:t>
      </w:r>
    </w:p>
    <w:bookmarkEnd w:id="1174"/>
    <w:bookmarkStart w:name="z999" w:id="1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194. Тимирязевское районное Управление по защите прав потребителей Департамента по защите прав потребителей Северо-Казахстанской области Комитета по защите прав потребителей Министерства национальной экономики Республики Казахстан в Тимирязевское районное Управление охраны общественного здоровья Департамента охраны общественного здоровья Северо-Казахстанской области Комитета охраны общественного здоровья Министерства здравоохранения Республики Казахстан.</w:t>
      </w:r>
    </w:p>
    <w:bookmarkEnd w:id="1175"/>
    <w:bookmarkStart w:name="z1000" w:id="1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195. Уалихановское районное Управление по защите прав потребителей Департамента по защите прав потребителей Северо-Казахстанской области Комитета по защите прав потребителей Министерства национальной экономики Республики Казахстан в Уалихановское районное Управление охраны общественного здоровья Департамента охраны общественного здоровья Северо-Казахстанской области Комитета охраны общественного здоровья Министерства здравоохранения Республики Казахстан.</w:t>
      </w:r>
    </w:p>
    <w:bookmarkEnd w:id="1176"/>
    <w:bookmarkStart w:name="z1001" w:id="1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196. Управление по защите прав потребителей района Шал акына Департамента по защите прав потребителей Северо-Казахстанской области Комитета по защите прав потребителей Министерства национальной экономики Республики Казахстан в Управление охраны общественного здоровья района Шал акына Департамента охраны общественного здоровья Северо-Казахстанской области Комитета охраны общественного здоровья Министерства здравоохранения Республики Казахстан.</w:t>
      </w:r>
    </w:p>
    <w:bookmarkEnd w:id="1177"/>
    <w:bookmarkStart w:name="z1002" w:id="1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197. Департамент по защите прав потребителей Южно-Казахстанской области Комитета по защите прав потребителей Министерства национальной экономики Республики Казахстан в Департамент охраны общественного здоровья Южно-Казахстанской области Комитета охраны общественного здоровья Министерства здравоохранения Республики Казахстан.</w:t>
      </w:r>
    </w:p>
    <w:bookmarkEnd w:id="1178"/>
    <w:bookmarkStart w:name="z1003" w:id="1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198. Арысское городское Управление по защите прав потребителей Департамента по защите прав потребителей Южно-Казахстанской области Комитета по защите прав потребителей Министерства национальной экономики Республики Казахстан в Арысское городское Управление охраны общественного здоровья Департамента охраны общественного здоровья Южно-Казахстанской области Комитета охраны общественного здоровья Министерства здравоохранения Республики Казахстан.</w:t>
      </w:r>
    </w:p>
    <w:bookmarkEnd w:id="1179"/>
    <w:bookmarkStart w:name="z1004" w:id="1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199. Байдибекское районное Управление по защите прав потребителей Департамента по защите прав потребителей Южно-Казахстанской области Комитета по защите прав потребителей Министерства национальной экономики Республики Казахстан в Байдибекское районное Управление охраны общественного здоровья Департамента охраны общественного здоровья Южно-Казахстанской области Комитета охраны общественного здоровья Министерства здравоохранения Республики Казахстан.</w:t>
      </w:r>
    </w:p>
    <w:bookmarkEnd w:id="1180"/>
    <w:bookmarkStart w:name="z1005" w:id="1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200. Казыгуртское районное Управление по защите прав потребителей Департамента по защите прав потребителей Южно-Казахстанской области Комитета по защите прав потребителей Министерства национальной экономики Республики Казахстан в Казыгуртское районное Управление охраны общественного здоровья Департамента охраны общественного здоровья Южно-Казахстанской области Комитета охраны общественного здоровья Министерства здравоохранения Республики Казахстан.</w:t>
      </w:r>
    </w:p>
    <w:bookmarkEnd w:id="1181"/>
    <w:bookmarkStart w:name="z1006" w:id="1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201. Махтааральское районное Управление по защите прав потребителей Департамента по защите прав потребителей Южно-Казахстанской области Комитета по защите прав потребителей Министерства национальной экономики Республики Казахстан в Махтааральское районное Управление охраны общественного здоровья Департамента охраны общественного здоровья Южно-Казахстанской области Комитета охраны общественного здоровья Министерства здравоохранения Республики Казахстан.</w:t>
      </w:r>
    </w:p>
    <w:bookmarkEnd w:id="1182"/>
    <w:bookmarkStart w:name="z1007" w:id="1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202. Отрарское районное Управление по защите прав потребителей Департамента по защите прав потребителей Южно-Казахстанской области Комитета по защите прав потребителей Министерства национальной экономики Республики Казахстан в Отрарское районное Управление охраны общественного здоровья Департамента охраны общественного здоровья Южно-Казахстанской области Комитета охраны общественного здоровья Министерства здравоохранения Республики Казахстан.</w:t>
      </w:r>
    </w:p>
    <w:bookmarkEnd w:id="1183"/>
    <w:bookmarkStart w:name="z1008" w:id="1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203. Ордабасинское районное Управление по защите прав потребителей Департамента по защите прав потребителей Южно-Казахстанской области Комитета по защите прав потребителей Министерства национальной экономики Республики Казахстан в Ордабасинское районное Управление охраны общественного здоровья Департамента охраны общественного здоровья Южно-Казахстанской области Комитета охраны общественного здоровья Министерства здравоохранения Республики Казахстан.</w:t>
      </w:r>
    </w:p>
    <w:bookmarkEnd w:id="1184"/>
    <w:bookmarkStart w:name="z1009" w:id="1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204. Сайрамское районное Управление по защите прав потребителей Департамента по защите прав потребителей Южно-Казахстанской области Комитета по защите прав потребителей Министерства национальной экономики Республики Казахстан в Сайрамское районное Управление охраны общественного здоровья Департамента охраны общественного здоровья Южно-Казахстанской области Комитета охраны общественного здоровья Министерства здравоохранения Республики Казахстан.</w:t>
      </w:r>
    </w:p>
    <w:bookmarkEnd w:id="1185"/>
    <w:bookmarkStart w:name="z1010" w:id="1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205. Сарыагашское районное Управление по защите прав потребителей Департамента по защите прав потребителей Южно-Казахстанской области Комитета по защите прав потребителей Министерства национальной экономики Республики Казахстан в Сарыагашское районное Управление охраны общественного здоровья Департамента охраны общественного здоровья Южно-Казахстанской области Комитета охраны общественного здоровья Министерства здравоохранения Республики Казахстан.</w:t>
      </w:r>
    </w:p>
    <w:bookmarkEnd w:id="1186"/>
    <w:bookmarkStart w:name="z1011" w:id="1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206. Сузакское районное Управление по защите прав потребителей Департамента по защите прав потребителей Южно-Казахстанской области Комитета по защите прав потребителей Министерства национальной экономики Республики Казахстан в Сузакское районное Управление охраны общественного здоровья Департамента охраны общественного здоровья Южно-Казахстанской области Комитета охраны общественного здоровья Министерства здравоохранения Республики Казахстан.</w:t>
      </w:r>
    </w:p>
    <w:bookmarkEnd w:id="1187"/>
    <w:bookmarkStart w:name="z1012" w:id="1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207. Толебийское районное Управление по защите прав потребителей Департамента по защите прав потребителей Южно-Казахстанской области Комитета по защите прав потребителей Министерства национальной экономики Республики Казахстан в Толебийское районное Управление охраны общественного здоровья Департамента охраны общественного здоровья Южно-Казахстанской области Комитета охраны общественного здоровья Министерства здравоохранения Республики Казахстан.</w:t>
      </w:r>
    </w:p>
    <w:bookmarkEnd w:id="1188"/>
    <w:bookmarkStart w:name="z1013" w:id="1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208. Тюлькубасское районное Управление по защите прав потребителей Департамента по защите прав потребителей Южно-Казахстанской области Комитета по защите прав потребителей Министерства национальной экономики Республики Казахстан в Тюлькубасское районное Управление охраны общественного здоровья Департамента охраны общественного здоровья Южно-Казахстанской области Комитета охраны общественного здоровья Министерства здравоохранения Республики Казахстан.</w:t>
      </w:r>
    </w:p>
    <w:bookmarkEnd w:id="1189"/>
    <w:bookmarkStart w:name="z1014" w:id="1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209. Шардаринское районное Управление по защите прав потребителей Департамента по защите прав потребителей Южно-Казахстанской области Комитета по защите прав потребителей Министерства национальной экономики Республики Казахстан в Шардаринское районное Управление охраны общественного здоровья Департамента охраны общественного здоровья Южно-Казахстанской области Комитета охраны общественного здоровья Министерства здравоохранения Республики Казахстан.</w:t>
      </w:r>
    </w:p>
    <w:bookmarkEnd w:id="1190"/>
    <w:bookmarkStart w:name="z1015" w:id="1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210. Управление по защите прав потребителей Абайского района города Шымкент Департамента по защите прав потребителей Южно-Казахстанской области Комитета по защите прав потребителей Министерства национальной экономики Республики Казахстан в Управление охраны общественного здоровья Абайского района города Шымкент Департамента охраны общественного здоровья Южно-Казахстанской области Комитета охраны общественного здоровья Министерства здравоохранения Республики Казахстан.</w:t>
      </w:r>
    </w:p>
    <w:bookmarkEnd w:id="1191"/>
    <w:bookmarkStart w:name="z1016" w:id="1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211. Управление по защите прав потребителей Аль-Фарабийского района города Шымкент Департамента по защите прав потребителей Южно-Казахстанской области Комитета по защите прав потребителей Министерства национальной экономики Республики Казахстан в Управление охраны общественного здоровья Аль-Фарабийского района города Шымкент Департамента охраны общественного здоровья Южно-Казахстанской области Комитета охраны общественного здоровья Министерства здравоохранения Республики Казахстан.</w:t>
      </w:r>
    </w:p>
    <w:bookmarkEnd w:id="1192"/>
    <w:bookmarkStart w:name="z1017" w:id="1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212. Управление по защите прав потребителей Енбекшинского района города Шымкент Департамента по защите прав потребителей Южно-Казахстанской области Комитета по защите прав потребителей Министерства национальной экономики Республики Казахстан в Управление охраны общественного здоровья Енбекшинского района города Шымкент Департамента охраны общественного здоровья Южно-Казахстанской области Комитета охраны общественного здоровья Министерства здравоохранения Республики Казахстан.</w:t>
      </w:r>
    </w:p>
    <w:bookmarkEnd w:id="1193"/>
    <w:bookmarkStart w:name="z1018" w:id="1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213. Управление по защите прав потребителей Каратауского района города Шымкент Департамента по защите прав потребителей Южно-Казахстанской области Комитета по защите прав потребителей Министерства национальной экономики Республики Казахстан в Управление охраны общественного здоровья Каратауского района города Шымкент Департамента охраны общественного здоровья Южно-Казахстанской области Комитета охраны общественного здоровья Министерства здравоохранения Республики Казахстан.</w:t>
      </w:r>
    </w:p>
    <w:bookmarkEnd w:id="1194"/>
    <w:bookmarkStart w:name="z1019" w:id="1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214. Кентауское городское Управление по защите прав потребителей Департамента по защите прав потребителей Южно-Казахстанской области Комитета по защите прав потребителей Министерства национальной экономики Республики Казахстан в Кентауское городское Управление охраны общественного здоровья Департамента охраны общественного здоровья Южно-Казахстанской области Комитета охраны общественного здоровья Министерства здравоохранения Республики Казахстан.</w:t>
      </w:r>
    </w:p>
    <w:bookmarkEnd w:id="1195"/>
    <w:bookmarkStart w:name="z1020" w:id="1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215. Туркестанское городское Управление по защите прав потребителей Департамента по защите прав потребителей Южно-Казахстанской области Комитета по защите прав потребителей Министерства национальной экономики Республики Казахстан в Туркестанское городское Управление охраны общественного здоровья Департамента охраны общественного здоровья Южно-Казахстанской области Комитета охраны общественного здоровья Министерства здравоохранения Республики Казахстан.</w:t>
      </w:r>
    </w:p>
    <w:bookmarkEnd w:id="1196"/>
    <w:bookmarkStart w:name="z1021" w:id="1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216. Департамент по защите прав потребителей города Алматы Комитета по защите прав потребителей Министерства национальной экономики Республики Казахстан в Департамент охраны общественного здоровья города Алматы Комитета охраны общественного здоровья Министерства здравоохранения Республики Казахстан.</w:t>
      </w:r>
    </w:p>
    <w:bookmarkEnd w:id="1197"/>
    <w:bookmarkStart w:name="z1022" w:id="1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217. Управление по защите прав потребителей Алатауского района города Алматы Департамента по защите прав потребителей города Алматы Комитета по защите прав потребителей Министерства национальной экономики Республики Казахстан в Управление охраны общественного здоровья Алатауского района города Алматы Департамента охраны общественного здоровья города Алматы Комитета охраны общественного здоровья Министерства здравоохранения Республики Казахстан.</w:t>
      </w:r>
    </w:p>
    <w:bookmarkEnd w:id="1198"/>
    <w:bookmarkStart w:name="z1023" w:id="1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218. Управление по защите прав потребителей Ауэзовского района города Алматы Департамента по защите прав потребителей города Алматы Комитета по защите прав потребителей Министерства национальной экономики Республики Казахстан в Управление охраны общественного здоровья Ауэзовского района города Алматы Департамента охраны общественного здоровья города Алматы Комитета охраны общественного здоровья Министерства здравоохранения Республики Казахстан.</w:t>
      </w:r>
    </w:p>
    <w:bookmarkEnd w:id="1199"/>
    <w:bookmarkStart w:name="z1024" w:id="1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219. Управление по защите прав потребителей Алмалинского района города Алматы Департамента по защите прав потребителей города Алматы Комитета по защите прав потребителей Министерства национальной экономики Республики Казахстан в Управление охраны общественного здоровья Алмалинского района города Алматы Департамента охраны общественного здоровья города Алматы Комитета охраны общественного здоровья Министерства здравоохранения Республики Казахстан.</w:t>
      </w:r>
    </w:p>
    <w:bookmarkEnd w:id="1200"/>
    <w:bookmarkStart w:name="z1025" w:id="1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220. Управление по защите прав потребителей Бостандыкского района города Алматы Департамента по защите прав потребителей города Алматы Комитета по защите прав потребителей Министерства национальной экономики Республики Казахстан в Управление охраны общественного здоровья Бостандыкского района города Алматы Департамента охраны общественного здоровья города Алматы Комитета охраны общественного здоровья Министерства здравоохранения Республики Казахстан.</w:t>
      </w:r>
    </w:p>
    <w:bookmarkEnd w:id="1201"/>
    <w:bookmarkStart w:name="z1026" w:id="1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221. Управление по защите прав потребителей Жетысуского района города Алматы Департамента по защите прав потребителей города Алматы Комитета по защите прав потребителей Министерства национальной экономики Республики Казахстан в Управление охраны общественного здоровья Жетысуского района города Алматы Департамента охраны общественного здоровья города Алматы Комитета охраны общественного здоровья Министерства здравоохранения Республики Казахстан.</w:t>
      </w:r>
    </w:p>
    <w:bookmarkEnd w:id="1202"/>
    <w:bookmarkStart w:name="z1027" w:id="1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222. Управление по защите прав потребителей Медеуского района города Алматы Департамента по защите прав потребителей города Алматы Комитета по защите прав потребителей Министерства национальной экономики Республики Казахстан в Управление охраны общественного здоровья Медеуского района города Алматы Департамента охраны общественного здоровья города Алматы Комитета охраны общественного здоровья Министерства здравоохранения Республики Казахстан.</w:t>
      </w:r>
    </w:p>
    <w:bookmarkEnd w:id="1203"/>
    <w:bookmarkStart w:name="z1028" w:id="1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223. Управление по защите прав потребителей Турксибского района города Алматы Департамента по защите прав потребителей города Алматы Комитета по защите прав потребителей Министерства национальной экономики Республики Казахстан в Управление охраны общественного здоровья Турксибского района города Алматы Департамента охраны общественного здоровья города Алматы Комитета охраны общественного здоровья Министерства здравоохранения Республики Казахстан.</w:t>
      </w:r>
    </w:p>
    <w:bookmarkEnd w:id="1204"/>
    <w:bookmarkStart w:name="z1029" w:id="1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224. Управление по защите прав потребителей Наурызбайского района города Алматы Департамента по защите прав потребителей города Алматы Комитета по защите прав потребителей Министерства национальной экономики Республики Казахстан в Управление охраны общественного здоровья Наурызбайского района города Алматы Департамента охраны общественного здоровья города Алматы Комитета охраны общественного здоровья Министерства здравоохранения Республики Казахстан.</w:t>
      </w:r>
    </w:p>
    <w:bookmarkEnd w:id="1205"/>
    <w:bookmarkStart w:name="z1030" w:id="1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225. Департамент по защите прав потребителей города Астаны Комитета по защите прав потребителей Министерства национальной экономики Республики Казахстан в Департамент охраны общественного здоровья города Астаны Комитета охраны общественного здоровья Министерства здравоохранения Республики Казахстан.</w:t>
      </w:r>
    </w:p>
    <w:bookmarkEnd w:id="1206"/>
    <w:bookmarkStart w:name="z1031" w:id="1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226. Управление по защите прав потребителей Алматинского района города Астаны Департамента по защите прав потребителей города Астаны Комитета по защите прав потребителей Министерства национальной экономики Республики Казахстан в Управление охраны общественного здоровья Алматинского района города Астаны Департамента охраны общественного здоровья города Астаны Комитета охраны общественного здоровья Министерства здравоохранения Республики Казахстан.</w:t>
      </w:r>
    </w:p>
    <w:bookmarkEnd w:id="1207"/>
    <w:bookmarkStart w:name="z1032" w:id="1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227. Управление по защите прав потребителей Есильского района города Астаны Департамента по защите прав потребителей города Астаны Комитета по защите прав потребителей Министерства национальной экономики Республики Казахстан в Управление охраны общественного здоровья Есильского района города Астаны Департамента охраны общественного здоровья города Астаны Комитета охраны общественного здоровья Министерства здравоохранения Республики Казахстан.</w:t>
      </w:r>
    </w:p>
    <w:bookmarkEnd w:id="1208"/>
    <w:bookmarkStart w:name="z1033" w:id="1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228. Управление по защите прав потребителей Сарыаркинского района города Астаны Департамента по защите прав потребителей города Астаны Комитета по защите прав потребителей Министерства национальной экономики Республики Казахстан в Управление охраны общественного здоровья Сарыаркинского района города Астаны Департамента охраны общественного здоровья города Астаны Комитета охраны общественного здоровья Министерства здравоохранения Республики Казахстан.</w:t>
      </w:r>
    </w:p>
    <w:bookmarkEnd w:id="1209"/>
    <w:bookmarkStart w:name="z1034" w:id="1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229. Департамент по защите прав потребителей на транспорте Комитета по защите прав потребителей Министерства национальной экономики Республики Казахстан в Департамент охраны общественного здоровья на транспорте Комитета охраны общественного здоровья Министерства здравоохранения Республики Казахстан.</w:t>
      </w:r>
    </w:p>
    <w:bookmarkEnd w:id="1210"/>
    <w:bookmarkStart w:name="z1035" w:id="1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230. Актюбинское отделенческое Управление по защите прав потребителей на транспорте Департамента по защите прав потребителей на транспорте Комитета по защите прав потребителей Министерства национальной экономики Республики Казахстан в Актюбинское отделенческое Управление охраны общественного здоровья на транспорте Департамента охраны общественного здоровья на транспорте Комитета охраны общественного здоровья Министерства здравоохранения Республики Казахстан.</w:t>
      </w:r>
    </w:p>
    <w:bookmarkEnd w:id="1211"/>
    <w:bookmarkStart w:name="z1036" w:id="1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231. Алматинское отделенческое Управление по защите прав потребителей на транспорте Департамента по защите прав потребителей на транспорте Комитета по защите прав потребителей Министерства национальной экономики Республики Казахстан в Алматинское отделенческое Управление охраны общественного здоровья на транспорте Департамента охраны общественного здоровья на транспорте Комитета охраны общественного здоровья Министерства здравоохранения Республики Казахстан.</w:t>
      </w:r>
    </w:p>
    <w:bookmarkEnd w:id="1212"/>
    <w:bookmarkStart w:name="z1037" w:id="1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232. Атбасарское отделенческое Управление по защите прав потребителей на транспорте Департамента по защите прав потребителей на транспорте Комитета по защите прав потребителей Министерства национальной экономики Республики Казахстан в Атбасарское отделенческое Управление охраны общественного здоровья на транспорте Департамента охраны общественного здоровья на транспорте Комитета охраны общественного здоровья Министерства здравоохранения Республики Казахстан.</w:t>
      </w:r>
    </w:p>
    <w:bookmarkEnd w:id="1213"/>
    <w:bookmarkStart w:name="z1038" w:id="1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233. Атырауское отделенческое Управление по защите прав потребителей на транспорте Департамента по защите прав потребителей на транспорте Комитета по защите прав потребителей Министерства национальной экономики Республики Казахстан в Атырауское отделенческое Управление охраны общественного здоровья на транспорте Департамента охраны общественного здоровья на транспорте Комитета охраны общественного здоровья Министерства здравоохранения Республики Казахстан.</w:t>
      </w:r>
    </w:p>
    <w:bookmarkEnd w:id="1214"/>
    <w:bookmarkStart w:name="z1039" w:id="1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234. Жамбылское отделенческое Управление по защите прав потребителей на транспорте Департамента по защите прав потребителей на транспорте Комитета по защите прав потребителей Министерства национальной экономики Республики Казахстан в Жамбылское отделенческое Управление охраны общественного здоровья на транспорте Департамента охраны общественного здоровья на транспорте Комитета охраны общественного здоровья Министерства здравоохранения Республики Казахстан.</w:t>
      </w:r>
    </w:p>
    <w:bookmarkEnd w:id="1215"/>
    <w:bookmarkStart w:name="z1040" w:id="1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235. Жана-Аркинское отделенческое Управление по защите прав потребителей на транспорте Департамента по защите прав потребителей на транспорте Комитета по защите прав потребителей Министерства национальной экономики Республики Казахстан в Жана-Аркинское отделенческое Управление охраны общественного здоровья на транспорте Департамента охраны общественного здоровья на транспорте Комитета охраны общественного здоровья Министерства здравоохранения Республики Казахстан.</w:t>
      </w:r>
    </w:p>
    <w:bookmarkEnd w:id="1216"/>
    <w:bookmarkStart w:name="z1041" w:id="1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236. Защитинское отделенческое Управление по защите прав потребителей на транспорте Департамента по защите прав потребителей на транспорте Комитета по защите прав потребителей Министерства национальной экономики Республики Казахстан в Защитинское отделенческое Управление охраны общественного здоровья на транспорте Департамента охраны общественного здоровья на транспорте Комитета охраны общественного здоровья Министерства здравоохранения Республики Казахстан.</w:t>
      </w:r>
    </w:p>
    <w:bookmarkEnd w:id="1217"/>
    <w:bookmarkStart w:name="z1042" w:id="1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237. Карагандинское отделенческое Управление по защите прав потребителей на транспорте Департамента по защите прав потребителей на транспорте Комитета по защите прав потребителей Министерства национальной экономики Республики Казахстан в Карагандинское отделенческое Управление охраны общественного здоровья на транспорте Департамента охраны общественного здоровья на транспорте Комитета охраны общественного здоровья Министерства здравоохранения Республики Казахстан.</w:t>
      </w:r>
    </w:p>
    <w:bookmarkEnd w:id="1218"/>
    <w:bookmarkStart w:name="z1043" w:id="1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238. Кокшетауское отделенческое Управление по защите прав потребителей на транспорте Департамента по защите прав потребителей на транспорте Комитета по защите прав потребителей Министерства национальной экономики Республики Казахстан в Кокшетауское отделенческое Управление охраны общественного здоровья на транспорте Департамента охраны общественного здоровья на транспорте Комитета охраны общественного здоровья Министерства здравоохранения Республики Казахстан.</w:t>
      </w:r>
    </w:p>
    <w:bookmarkEnd w:id="1219"/>
    <w:bookmarkStart w:name="z1044" w:id="1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239. Костанайское отделенческое Управление по защите прав потребителей на транспорте Департамента по защите прав потребителей на транспорте Комитета по защите прав потребителей Министерства национальной экономики Республики Казахстан в Костанайское отделенческое Управление охраны общественного здоровья на транспорте Департамента охраны общественного здоровья на транспорте Комитета охраны общественного здоровья Министерства здравоохранения Республики Казахстан.</w:t>
      </w:r>
    </w:p>
    <w:bookmarkEnd w:id="1220"/>
    <w:bookmarkStart w:name="z1045" w:id="1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240. Кызылординское отделенческое Управление по защите прав потребителей на транспорте Департамента по защите прав потребителей на транспорте Комитета по защите прав потребителей Министерства национальной экономики Республики Казахстан в Кызылординское отделенческое Управление охраны общественного здоровья на транспорте Департамента охраны общественного здоровья на транспорте Комитета охраны общественного здоровья Министерства здравоохранения Республики Казахстан.</w:t>
      </w:r>
    </w:p>
    <w:bookmarkEnd w:id="1221"/>
    <w:bookmarkStart w:name="z1046" w:id="1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241. Мангистауское отделенческое Управление по защите прав потребителей на транспорте Департамента по защите прав потребителей на транспорте Комитета по защите прав потребителей Министерства национальной экономики Республики Казахстан в Мангистауское отделенческое Управление охраны общественного здоровья на транспорте Департамента охраны общественного здоровья на транспорте Комитета охраны общественного здоровья Министерства здравоохранения Республики Казахстан.</w:t>
      </w:r>
    </w:p>
    <w:bookmarkEnd w:id="1222"/>
    <w:bookmarkStart w:name="z1047" w:id="1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242. Павлодарское отделенческое Управление по защите прав потребителей на транспорте Департамента по защите прав потребителей на транспорте Комитета по защите прав потребителей Министерства национальной экономики Республики Казахстан в Павлодарское отделенческое Управление охраны общественного здоровья на транспорте Департамента охраны общественного здоровья на транспорте Комитета охраны общественного здоровья Министерства здравоохранения Республики Казахстан.</w:t>
      </w:r>
    </w:p>
    <w:bookmarkEnd w:id="1223"/>
    <w:bookmarkStart w:name="z1048" w:id="1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243. Семейское отделенческое Управление по защите прав потребителей на транспорте Департамента по защите прав потребителей на транспорте Комитета по защите прав потребителей Министерства национальной экономики Республики Казахстан в Семейское отделенческое Управление охраны общественного здоровья на транспорте Департамента охраны общественного здоровья на транспорте Комитета охраны общественного здоровья Министерства здравоохранения Республики Казахстан.</w:t>
      </w:r>
    </w:p>
    <w:bookmarkEnd w:id="1224"/>
    <w:bookmarkStart w:name="z1049" w:id="1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244. Уральское отделенческое Управление по защите прав потребителей на транспорте Департамента по защите прав потребителей на транспорте Комитета по защите прав потребителей Министерства национальной экономики Республики Казахстан в Уральское отделенческое Управление охраны общественного здоровья на транспорте Департамента охраны общественного здоровья на транспорте Комитета охраны общественного здоровья Министерства здравоохранения Республики Казахстан.</w:t>
      </w:r>
    </w:p>
    <w:bookmarkEnd w:id="1225"/>
    <w:bookmarkStart w:name="z1050" w:id="1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245. Шымкентское отделенческое Управление по защите прав потребителей на транспорте Департамента по защите прав потребителей на транспорте Комитета по защите прав потребителей Министерства национальной экономики Республики Казахстан в Шымкентское отделенческое Управление охраны общественного здоровья на транспорте Департамента охраны общественного здоровья на транспорте Комитета охраны общественного здоровья Министерства здравоохранения Республики Казахстан.</w:t>
      </w:r>
    </w:p>
    <w:bookmarkEnd w:id="122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февраля 2017 года № 71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переименовываемых государственных юридических лиц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Перечень с изменениями, внесенными постановлениями Правительства РК от 22.01.2018 </w:t>
      </w:r>
      <w:r>
        <w:rPr>
          <w:rFonts w:ascii="Times New Roman"/>
          <w:b w:val="false"/>
          <w:i w:val="false"/>
          <w:color w:val="ff0000"/>
          <w:sz w:val="28"/>
        </w:rPr>
        <w:t>№ 24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10.07.2026 </w:t>
      </w:r>
      <w:r>
        <w:rPr>
          <w:rFonts w:ascii="Times New Roman"/>
          <w:b w:val="false"/>
          <w:i w:val="false"/>
          <w:color w:val="ff0000"/>
          <w:sz w:val="28"/>
        </w:rPr>
        <w:t>№ 604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01.09.2026).</w:t>
      </w:r>
    </w:p>
    <w:bookmarkStart w:name="z1053" w:id="12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Государственные предприятия</w:t>
      </w:r>
    </w:p>
    <w:bookmarkEnd w:id="1227"/>
    <w:bookmarkStart w:name="z1054" w:id="1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предприятие на праве хозяйственного ведения "Казахский научно-исследовательский институт онкологии и радиологии" Министерства здравоохранения и социального развития Республики Казахстан в республиканское государственное предприятие на праве хозяйственного ведения "Казахский научно-исследовательский институт онкологии и радиологии" Министерства здравоохранения Республики Казахстан.</w:t>
      </w:r>
    </w:p>
    <w:bookmarkEnd w:id="1228"/>
    <w:bookmarkStart w:name="z1055" w:id="1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Республиканское государственное предприятие на праве хозяйственного ведения "Научно-исследовательский институт кардиологии и внутренних болезней" Министерства здравоохранения и социального развития Республики Казахстан в республиканское государственное предприятие на праве хозяйственного ведения "Научно-исследовательский институт кардиологии и внутренних болезней" Министерства здравоохранения Республики Казахстан.</w:t>
      </w:r>
    </w:p>
    <w:bookmarkEnd w:id="1229"/>
    <w:bookmarkStart w:name="z1056" w:id="1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Республиканское государственное предприятие на праве хозяйственного ведения "Казахский национальный медицинский университет имени С.Д. Асфендиярова" Министерства здравоохранения и социального развития Республики Казахстан в республиканское государственное предприятие на праве хозяйственного ведения "Казахский национальный медицинский университет имени С.Д. Асфендиярова" Министерства здравоохранения Республики Казахстан.</w:t>
      </w:r>
    </w:p>
    <w:bookmarkEnd w:id="1230"/>
    <w:bookmarkStart w:name="z1057" w:id="1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Республиканское государственное предприятие на праве хозяйственного ведения "Карагандинский государственный медицинский университет" Министерства здравоохранения и социального развития Республики Казахстан в республиканское государственное предприятие на праве хозяйственного ведения "Карагандинский государственный медицинский университет" Министерства здравоохранения Республики Казахстан.</w:t>
      </w:r>
    </w:p>
    <w:bookmarkEnd w:id="1231"/>
    <w:bookmarkStart w:name="z1058" w:id="1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Республиканское государственное предприятие на праве хозяйственного ведения "Республиканский центр развития здравоохранения" Министерства здравоохранения и социального развития Республики Казахстан в республиканское государственное предприятие на праве хозяйственного ведения "Республиканский центр развития здравоохранения" Министерства здравоохранения Республики Казахстан.</w:t>
      </w:r>
    </w:p>
    <w:bookmarkEnd w:id="12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6. Исключен постановлением Правительства РК от 22.01.2018 </w:t>
      </w:r>
      <w:r>
        <w:rPr>
          <w:rFonts w:ascii="Times New Roman"/>
          <w:b w:val="false"/>
          <w:i w:val="false"/>
          <w:color w:val="000000"/>
          <w:sz w:val="28"/>
        </w:rPr>
        <w:t>№ 24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60" w:id="1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Республиканское государственное предприятие на праве хозяйственного ведения "Научно-исследовательский кожно-венерологический институт" Министерства здравоохранения и социального развития Республики Казахстан в республиканское государственное предприятие на праве хозяйственного ведения "Научно-исследовательский кожно-венерологический институт" Министерства здравоохранения Республики Казахстан.</w:t>
      </w:r>
    </w:p>
    <w:bookmarkEnd w:id="1233"/>
    <w:bookmarkStart w:name="z1061" w:id="1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Республиканское государственное предприятие на праве хозяйственного ведения "Научный центр акушерства, гинекологии и перинатологии" Министерства здравоохранения и социального развития Республики Казахстан в республиканское государственное предприятие на праве хозяйственного ведения "Научный центр акушерства, гинекологии и перинатологии" Министерства здравоохранения Республики Казахстан.</w:t>
      </w:r>
    </w:p>
    <w:bookmarkEnd w:id="1234"/>
    <w:bookmarkStart w:name="z1062" w:id="1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Республиканское государственное предприятие на праве хозяйственного ведения "Государственный медицинский университет города Семей" Министерства здравоохранения и социального развития Республики Казахстан в республиканское государственное предприятие на праве хозяйственного ведения "Государственный медицинский университет города Семей" Министерства здравоохранения Республики Казахстан.</w:t>
      </w:r>
    </w:p>
    <w:bookmarkEnd w:id="1235"/>
    <w:bookmarkStart w:name="z1063" w:id="1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Республиканское государственное предприятие на праве хозяйственного ведения "Национальный центр экспертизы лекарственных средств, изделий медицинского назначения и медицинской техники" Министерства здравоохранения и социального развития Республики Казахстан в республиканское государственное предприятие на праве хозяйственного ведения "Национальный центр экспертизы лекарственных средств, изделий медицинского назначения и медицинской техники" Министерства здравоохранения Республики Казахстан.</w:t>
      </w:r>
    </w:p>
    <w:bookmarkEnd w:id="1236"/>
    <w:bookmarkStart w:name="z1064" w:id="1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Республиканское государственное предприятие на праве хозяйственного ведения "Научно-исследовательский институт травматологии и ортопедии" Министерства здравоохранения и социального развития Республики Казахстан в республиканское государственное предприятие на праве хозяйственного ведения "Научно-исследовательский институт травматологии и ортопедии" Министерства здравоохранения Республики Казахстан.</w:t>
      </w:r>
    </w:p>
    <w:bookmarkEnd w:id="1237"/>
    <w:bookmarkStart w:name="z1065" w:id="1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Республиканское государственное предприятие на праве хозяйственного ведения "Научно-производственный центр трансфузиологии" Министерства здравоохранения и социального развития Республики Казахстан в республиканское государственное предприятие на праве хозяйственного ведения "Научно-производственный центр трансфузиологии" Министерства здравоохранения Республики Казахстан.</w:t>
      </w:r>
    </w:p>
    <w:bookmarkEnd w:id="1238"/>
    <w:bookmarkStart w:name="z1066" w:id="1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Республиканское государственное предприятие на праве хозяйственного ведения "Республиканский Центр санитарной авиации" Министерства здравоохранения и социального развития Республики Казахстан в республиканское государственное предприятие на праве хозяйственного ведения "Республиканский Центр санитарной авиации" Министерства здравоохранения Республики Казахстан.</w:t>
      </w:r>
    </w:p>
    <w:bookmarkEnd w:id="1239"/>
    <w:bookmarkStart w:name="z1067" w:id="1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Республиканское государственное предприятие на праве хозяйственного ведения "Республиканский научно-практический центр психического здоровья" Министерства здравоохранения и социального развития Республики Казахстан в республиканское государственное предприятие на праве хозяйственного ведения "Республиканский научно-практический центр психического здоровья" Министерства здравоохранения Республики Казахстан.</w:t>
      </w:r>
    </w:p>
    <w:bookmarkEnd w:id="1240"/>
    <w:bookmarkStart w:name="z1068" w:id="1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Республиканское государственное предприятие на праве хозяйственного ведения "Республиканский центр электронного здравоохранения" Министерства здравоохранения и социального развития Республики Казахстан в республиканское государственное предприятие на праве хозяйственного ведения "Республиканский центр электронного здравоохранения" Министерства здравоохранения Республики Казахстан.</w:t>
      </w:r>
    </w:p>
    <w:bookmarkEnd w:id="1241"/>
    <w:bookmarkStart w:name="z1069" w:id="1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Республиканское государственное предприятие на праве хозяйственного ведения "Западно-Казахстанский государственный медицинский университет имени Марата Оспанова" Министерства здравоохранения и социального развития Республики Казахстан в республиканское государственное предприятие на праве хозяйственного ведения "Западно-Казахстанский государственный медицинский университет имени Марата Оспанова" Министерства здравоохранения Республики Казахстан.</w:t>
      </w:r>
    </w:p>
    <w:bookmarkEnd w:id="1242"/>
    <w:bookmarkStart w:name="z1070" w:id="1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Республиканское государственное предприятие на праве хозяйственного ведения "Республиканский центр по профилактике и борьбе со СПИД" Министерства здравоохранения и социального развития Республики Казахстан в республиканское государственное предприятие на праве хозяйственного ведения "Республиканский центр по профилактике и борьбе со СПИД" Министерства здравоохранения Республики Казахстан.</w:t>
      </w:r>
    </w:p>
    <w:bookmarkEnd w:id="12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18. Исключен постановлением Правительства РК от 10.07.2026 </w:t>
      </w:r>
      <w:r>
        <w:rPr>
          <w:rFonts w:ascii="Times New Roman"/>
          <w:b w:val="false"/>
          <w:i w:val="false"/>
          <w:color w:val="000000"/>
          <w:sz w:val="28"/>
        </w:rPr>
        <w:t>№ 604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01.09.2026).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72" w:id="1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Республиканское государственное предприятие на праве хозяйственного ведения "Республиканский клинический госпиталь для инвалидов Отечественной войны" Министерства здравоохранения и социального развития Республики Казахстан в республиканское государственное предприятие на праве хозяйственного ведения "Республиканский клинический госпиталь для инвалидов Отечественной войны" Министерства здравоохранения Республики Казахстан.</w:t>
      </w:r>
    </w:p>
    <w:bookmarkEnd w:id="1244"/>
    <w:bookmarkStart w:name="z1073" w:id="1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Республиканское государственное предприятие на праве хозяйственного ведения "Научный центр педиатрии и детской хирургии" Министерства здравоохранения и социального развития Республики Казахстан в республиканское государственное предприятие на праве хозяйственного ведения "Научный центр педиатрии и детской хирургии" Министерства здравоохранения Республики Казахстан.</w:t>
      </w:r>
    </w:p>
    <w:bookmarkEnd w:id="1245"/>
    <w:bookmarkStart w:name="z1074" w:id="1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Республиканское государственное предприятие на праве хозяйственного ведения "Национальный центр гигиены труда и профессиональных заболеваний" Министерства здравоохранения и социального развития Республики Казахстан в республиканское государственное предприятие на праве хозяйственного ведения "Национальный центр гигиены труда и профессиональных заболеваний" Министерства здравоохранения Республики Казахстан.</w:t>
      </w:r>
    </w:p>
    <w:bookmarkEnd w:id="1246"/>
    <w:bookmarkStart w:name="z1075" w:id="1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Республиканское государственное предприятие на праве хозяйственного ведения "Национальный научный центр фтизиопульмонологии Республики Казахстан" Министерства здравоохранения и социального развития Республики Казахстан в республиканское государственное предприятие на праве хозяйственного ведения "Национальный научный центр фтизиопульмонологии Республики Казахстан" Министерства здравоохранения Республики Казахстан.</w:t>
      </w:r>
    </w:p>
    <w:bookmarkEnd w:id="1247"/>
    <w:bookmarkStart w:name="z1076" w:id="1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Республиканское государственное предприятие на праве хозяйственного ведения "Центральный клинический госпиталь для инвалидов Отечественной войны" Министерства здравоохранения и социального развития Республики Казахстан в республиканское государственное предприятие на праве хозяйственного ведения "Центральный клинический госпиталь для инвалидов Отечественной войны" Министерства здравоохранения Республики Казахстан.</w:t>
      </w:r>
    </w:p>
    <w:bookmarkEnd w:id="1248"/>
    <w:bookmarkStart w:name="z1077" w:id="1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Республиканское государственное предприятие на праве хозяйственного ведения "Республиканский центр реабилитации "Бурабай" Министерства здравоохранения и социального развития Республики Казахстан в республиканское государственное предприятие на праве хозяйственного ведения "Республиканский центр реабилитации "Бурабай"" Министерства здравоохранения Республики Казахстан.</w:t>
      </w:r>
    </w:p>
    <w:bookmarkEnd w:id="1249"/>
    <w:bookmarkStart w:name="z1078" w:id="1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Республиканское государственное казенное предприятие "Научно-исследовательский институт радиационной медицины и экологии" Министерства здравоохранения и социального развития Республики Казахстан в республиканское государственное казенное предприятие "Научно-исследовательский институт радиационной медицины и экологии" Министерства здравоохранения Республики Казахстан.</w:t>
      </w:r>
    </w:p>
    <w:bookmarkEnd w:id="12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26. Исключен постановлением Правительства РК от 10.07.2026 </w:t>
      </w:r>
      <w:r>
        <w:rPr>
          <w:rFonts w:ascii="Times New Roman"/>
          <w:b w:val="false"/>
          <w:i w:val="false"/>
          <w:color w:val="000000"/>
          <w:sz w:val="28"/>
        </w:rPr>
        <w:t>№ 604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01.09.2026).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80" w:id="1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Республиканское государственное казенное предприятие "Республиканский детский реабилитационный центр "Балбулак" Министерства здравоохранения и социального развития Республики Казахстан в республиканское государственное казенное предприятие "Республиканский детский реабилитационный центр "Балбулак" Министерства здравоохранения Республики Казахстан.</w:t>
      </w:r>
    </w:p>
    <w:bookmarkEnd w:id="1251"/>
    <w:bookmarkStart w:name="z1081" w:id="12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Государственные учреждения</w:t>
      </w:r>
    </w:p>
    <w:bookmarkEnd w:id="1252"/>
    <w:bookmarkStart w:name="z1082" w:id="1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 "Казахский республиканский лепрозорий" Министерства здравоохранения и социального развития Республики Казахстан в государственное учреждение "Казахский республиканский лепрозорий" Министерства здравоохранения Республики Казахстан.</w:t>
      </w:r>
    </w:p>
    <w:bookmarkEnd w:id="1253"/>
    <w:bookmarkStart w:name="z1083" w:id="1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Государственное учреждение "Республиканская психиатрическая больница специализированного типа с интенсивным наблюдением" Министерства здравоохранения и социального развития Республики Казахстан в государственное учреждение "Республиканская психиатрическая больница специализированного типа с интенсивным наблюдением" Министерства здравоохранения Республики Казахстан.</w:t>
      </w:r>
    </w:p>
    <w:bookmarkEnd w:id="1254"/>
    <w:bookmarkStart w:name="z1084" w:id="1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Государственное учреждение "Республиканский центр специального медицинского обеспечения" Министерства здравоохранения и социального развития Республики Казахстан в государственное учреждение "Республиканский центр специального медицинского обеспечения" Министерства здравоохранения Республики Казахстан. </w:t>
      </w:r>
    </w:p>
    <w:bookmarkEnd w:id="125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февраля 2017 года № 71</w:t>
            </w:r>
          </w:p>
        </w:tc>
      </w:tr>
    </w:tbl>
    <w:bookmarkStart w:name="z1086" w:id="12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</w:t>
      </w:r>
      <w:r>
        <w:br/>
      </w:r>
      <w:r>
        <w:rPr>
          <w:rFonts w:ascii="Times New Roman"/>
          <w:b/>
          <w:i w:val="false"/>
          <w:color w:val="000000"/>
        </w:rPr>
        <w:t>переименовываемых государственных юридических лиц Комитета по защите прав потребителей Министерства национальной экономики Республики Казахстан</w:t>
      </w:r>
    </w:p>
    <w:bookmarkEnd w:id="1256"/>
    <w:bookmarkStart w:name="z1087" w:id="12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Государственные предприятия</w:t>
      </w:r>
    </w:p>
    <w:bookmarkEnd w:id="1257"/>
    <w:bookmarkStart w:name="z1088" w:id="1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Республиканское государственное казенное предприятие "Научный центр гигиены и эпидемиологии имени Хамзы Жуматова" Комитета по защите прав потребителей Министерства национальной экономики Республики Казахстан в республиканское государственное казенное предприятие "Научный центр гигиены и эпидемиологии имени Хамзы Жуматова" Комитета охраны общественного здоровья Министерства здравоохранения Республики Казахстан.</w:t>
      </w:r>
    </w:p>
    <w:bookmarkEnd w:id="1258"/>
    <w:bookmarkStart w:name="z1089" w:id="1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Республиканское государственное предприятие на праве хозяйственного ведения "Казахский научный центр карантинных и зоонозных инфекций имени Масгута Айкимбаева" Комитета по защите прав потребителей Министерства национальной экономики Республики Казахстан в республиканское государственное предприятие на праве хозяйственного ведения "Казахский научный центр карантинных и зоонозных инфекций имени Масгута Айкимбаева" Комитета охраны общественного здоровья Министерства здравоохранения Республики Казахстан.</w:t>
      </w:r>
    </w:p>
    <w:bookmarkEnd w:id="1259"/>
    <w:bookmarkStart w:name="z1090" w:id="1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Республиканское государственное предприятие на праве хозяйственного ведения "Научно-практический центр санитарно-эпидемиологической экспертизы и мониторинга" Комитета по защите прав потребителей Министерства национальной экономики Республики Казахстан в республиканское государственное предприятие на праве хозяйственного ведения "Научно-практический центр санитарно-эпидемиологической экспертизы и мониторинга" Комитета охраны общественного здоровья Министерства здравоохранения Республики Казахстан.</w:t>
      </w:r>
    </w:p>
    <w:bookmarkEnd w:id="1260"/>
    <w:bookmarkStart w:name="z1091" w:id="1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Республиканское государственное предприятие на праве хозяйственного ведения "Национальный центр экспертизы" Комитета по защите прав потребителей Министерства национальной экономики Республики Казахстан в республиканское государственное предприятие на праве хозяйственного ведения "Национальный центр экспертизы" Комитета охраны общественного здоровья Министерства здравоохранения Республики Казахстан.</w:t>
      </w:r>
    </w:p>
    <w:bookmarkEnd w:id="1261"/>
    <w:bookmarkStart w:name="z1092" w:id="12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Государственные учреждения</w:t>
      </w:r>
    </w:p>
    <w:bookmarkEnd w:id="1262"/>
    <w:bookmarkStart w:name="z1093" w:id="1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Государственное учреждение</w:t>
      </w:r>
      <w:r>
        <w:rPr>
          <w:rFonts w:ascii="Times New Roman"/>
          <w:b/>
          <w:i w:val="false"/>
          <w:color w:val="000000"/>
          <w:sz w:val="28"/>
        </w:rPr>
        <w:t xml:space="preserve"> "</w:t>
      </w:r>
      <w:r>
        <w:rPr>
          <w:rFonts w:ascii="Times New Roman"/>
          <w:b w:val="false"/>
          <w:i w:val="false"/>
          <w:color w:val="000000"/>
          <w:sz w:val="28"/>
        </w:rPr>
        <w:t>Араломорская противочумная станция" Комитета по защите прав потребителей Министерства национальной экономики Республики Казахстан в государственное учреждение "Араломорская противочумная станция" Комитета охраны общественного здоровья Министерства здравоохранения Республики Казахстан.</w:t>
      </w:r>
    </w:p>
    <w:bookmarkEnd w:id="1263"/>
    <w:bookmarkStart w:name="z1094" w:id="1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Государственное учреждение "Актюбинская противочумная станция" Комитета по защите прав потребителей Министерства национальной экономики Республики Казахстан в государственное учреждение "Актюбинская противочумная станция" Комитета охраны общественного здоровья Министерства здравоохранения Республики Казахстан.</w:t>
      </w:r>
    </w:p>
    <w:bookmarkEnd w:id="1264"/>
    <w:bookmarkStart w:name="z1095" w:id="1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Государственное учреждение "Атырауская противочумная станция" Комитета по защите прав потребителей Министерства национальной экономики Республики Казахстан в государственное учреждение "Атырауская противочумная станция" Комитета охраны общественного здоровья Министерства здравоохранения Республики Казахстан.</w:t>
      </w:r>
    </w:p>
    <w:bookmarkEnd w:id="1265"/>
    <w:bookmarkStart w:name="z1096" w:id="1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Государственное учреждение "Жамбылская противочумная станция" Комитета по защите прав потребителей Министерства национальной экономики Республики Казахстан в государственное учреждение "Жамбылская противочумная станция" Комитета охраны общественного здоровья Министерства здравоохранения Республики Казахстан.</w:t>
      </w:r>
    </w:p>
    <w:bookmarkEnd w:id="1266"/>
    <w:bookmarkStart w:name="z1097" w:id="1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Государственное учреждение "Кызылординская противочумная станция" Комитета по защите прав потребителей Министерства национальной экономики Республики Казахстан в государственное учреждение "Кызылординская противочумная станция" Комитета охраны общественного здоровья Министерства здравоохранения Республики Казахстан.</w:t>
      </w:r>
    </w:p>
    <w:bookmarkEnd w:id="1267"/>
    <w:bookmarkStart w:name="z1098" w:id="1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Государственное учреждение "Мангистауская противочумная станция" Комитета по защите прав потребителей Министерства национальной экономики Республики Казахстан в государственное учреждение "Мангистауская противочумная станция" Комитета охраны общественного здоровья Министерства здравоохранения Республики Казахстан.</w:t>
      </w:r>
    </w:p>
    <w:bookmarkEnd w:id="1268"/>
    <w:bookmarkStart w:name="z1099" w:id="1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Государственное учреждение "Уральская противочумная станция" Комитета по защите прав потребителей Министерства национальной экономики Республики Казахстан в государственное учреждение "Уральская противочумная станция" Комитета охраны общественного здоровья Министерства здравоохранения Республики Казахстан.</w:t>
      </w:r>
    </w:p>
    <w:bookmarkEnd w:id="1269"/>
    <w:bookmarkStart w:name="z1100" w:id="1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Государственное учреждение "Талдыкорганская противочумная станция" Комитета по защите прав потребителей Министерства национальной экономики Республики Казахстан в государственное учреждение "Талдыкорганская противочумная станция" Комитета охраны общественного здоровья Министерства здравоохранения Республики Казахстан.</w:t>
      </w:r>
    </w:p>
    <w:bookmarkEnd w:id="1270"/>
    <w:bookmarkStart w:name="z1101" w:id="1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Государственное учреждение "Шымкентская противочумная станция" Комитета по защите прав потребителей Министерства национальной экономики Республики Казахстан в государственное учреждение "Шымкентская противочумная станция" Комитета охраны общественного здоровья Министерства здравоохранения Республики Казахстан.</w:t>
      </w:r>
    </w:p>
    <w:bookmarkEnd w:id="127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февраля 2017 года № 71</w:t>
            </w:r>
          </w:p>
        </w:tc>
      </w:tr>
    </w:tbl>
    <w:bookmarkStart w:name="z1103" w:id="12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решений Правительства Республики Казахстан</w:t>
      </w:r>
    </w:p>
    <w:bookmarkEnd w:id="1272"/>
    <w:bookmarkStart w:name="z1104" w:id="1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23 сентября 2014 года № 1005 "О некоторых вопросах Министерства здравоохранения и социального развития Республики Казахстан" (САПП Республики Казахстан, 2014 г., № 59-60, ст. 551).</w:t>
      </w:r>
    </w:p>
    <w:bookmarkEnd w:id="1273"/>
    <w:bookmarkStart w:name="z1105" w:id="1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решения Правительства Республики Казахстан, утвержденных постановлением Правительства Республики Казахстан от 30 декабря 2014 года № 1403 "О некоторых вопросах судебной экспертизы" (САПП Республики Казахстан, 2014 г., № 83-84, ст. 724).</w:t>
      </w:r>
    </w:p>
    <w:bookmarkEnd w:id="1274"/>
    <w:bookmarkStart w:name="z1106" w:id="1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дополнения, которые вносятся в некоторые решения Правительства Республики Казахстан, утвержденных постановлением Правительства Республики Казахстан от 26 января 2015 года № 18 "О внесении изменений и дополнения в некоторые решения Правительства Республики Казахстан" (САПП Республики Казахстан, 2015 г., № 2, ст. 9).</w:t>
      </w:r>
    </w:p>
    <w:bookmarkEnd w:id="1275"/>
    <w:bookmarkStart w:name="z1107" w:id="1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4 постановления Правительства Республики Казахстан от 15 апреля 2015 года № 236 "О некоторых вопросах Министерства здравоохранения и социального развития Республики Казахстан" (САПП Республики Казахстан, 2015 г., № 22, ст. 129).</w:t>
      </w:r>
    </w:p>
    <w:bookmarkEnd w:id="1276"/>
    <w:bookmarkStart w:name="z1108" w:id="1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решения Правительства Республики Казахстан, утвержденных постановлением Правительства Республики Казахстан от 9 июня 2015 года № 425 "О внесении изменений и дополнений в некоторые решения Правительства Республики Казахстан" (САПП Республики Казахстан, 2015 г., № 33, ст. 221).</w:t>
      </w:r>
    </w:p>
    <w:bookmarkEnd w:id="1277"/>
    <w:bookmarkStart w:name="z1109" w:id="1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решения Правительства Республики Казахстан, утвержденных постановлением Правительства Республики Казахстан от 10 декабря 2015 года № 988 "О внесении изменений и дополнений в некоторые решения Правительства Республики Казахстан" (САПП Республики Казахстан, 2015 г., № 63-64, ст. 496).</w:t>
      </w:r>
    </w:p>
    <w:bookmarkEnd w:id="1278"/>
    <w:bookmarkStart w:name="z1110" w:id="1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решения Правительства Республики Казахстан, утвержденных постановлением Правительства Республики Казахстан от 29 января 2016 года № 39 "О создании некоммерческого акционерного общества "Государственная корпорация "Правительство для граждан" (САПП Республики Казахстан, 2016 г., № 7, ст. 31).</w:t>
      </w:r>
    </w:p>
    <w:bookmarkEnd w:id="1279"/>
    <w:bookmarkStart w:name="z1111" w:id="1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8 июня 2016 года № 339 "О внесении изменений в постановление Правительства Республики Казахстан от 23 сентября 2014 года № 1005 "О некоторых вопросах Министерства здравоохранения и социального развития Республики Казахстан" (САПП Республики Казахстан, 2016 г., № 35, ст. 204).</w:t>
      </w:r>
    </w:p>
    <w:bookmarkEnd w:id="1280"/>
    <w:bookmarkStart w:name="z1112" w:id="1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дополнений, которые вносятся в некоторые решения Правительства Республики Казахстан, утвержденных постановлением Правительства Республики Казахстан от 1 июля 2016 года № 389 "О создании фонда социального медицинского страхования".</w:t>
      </w:r>
    </w:p>
    <w:bookmarkEnd w:id="1281"/>
    <w:bookmarkStart w:name="z1113" w:id="1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изменений, которые вносятся в некоторые решения Правительства Республики Казахстан, утвержденных постановлением Правительства Республики Казахстан от 1 июля 2016 года № 391 "О переименовании акционерного общества "Информационно-аналитический центр по проблемам занятости" (САПП Республики Казахстан, 2016 г., № 39, ст. 232).</w:t>
      </w:r>
    </w:p>
    <w:bookmarkEnd w:id="1282"/>
    <w:bookmarkStart w:name="z1114" w:id="1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решения Правительства Республики Казахстан, утвержденных постановлением Правительства Республики Казахстан от 9 ноября 2016 год № 681 "О реорганизации Республиканского государственного предприятия на праве хозяйственного ведения "Южно-Казахстанская государственная фармацевтическая академия" Министерства здравоохранения и социального развития Республики Казахстан" (САПП Республики Казахстан, 2016 г., № 57, ст. 363).</w:t>
      </w:r>
    </w:p>
    <w:bookmarkEnd w:id="1283"/>
    <w:bookmarkStart w:name="z1115" w:id="1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постановления Правительства Республики Казахстан от 18 ноября 2016 года № 706 "О внесении изменений и дополнения в некоторые решения Правительства Республики Казахстан" (САПП Республики Казахстан, 2016 г., № 59-60, ст. 376).</w:t>
      </w:r>
    </w:p>
    <w:bookmarkEnd w:id="1284"/>
    <w:bookmarkStart w:name="z1116" w:id="1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5 постановления Правительства Республики Казахстан от 28 декабря 2016 года № 880 "О реорганизации отдельных предприятий Министерства здравоохранения и социального развития Республики Казахстан".</w:t>
      </w:r>
    </w:p>
    <w:bookmarkEnd w:id="1285"/>
    <w:bookmarkStart w:name="z1117" w:id="1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5 постановления Правительства Республики Казахстан от 18 января 2017 года № 8 "О некоторых вопросах реорганизации республиканских государственных казенных предприятий, находящихся в ведении Министерства здравоохранения и социального развития Республики Казахстан".</w:t>
      </w:r>
    </w:p>
    <w:bookmarkEnd w:id="128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