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c062" w14:textId="d62c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2017 года № 49.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Астана, Левый берег реки Ишим, улица Мәнгілік Ел, дом № 8.";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146),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"146) организация и проведение единого национального тестирования;";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14 и 50,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57 и 58,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Республиканское государственное казенное предприятие "Национальный центр тестирования";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Республиканское государственное казенное предприятие "Республиканский научно-практический центр "Учебник"";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контроля в сфере образования и науки Министерства образования и науки Республики Казахстан: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