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96fc3" w14:textId="8996f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2016 года № 910.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Признать утратившими силу некоторые решения Правительства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постановление вводится в действие со дня его подписания и подлежит официальному опубликованию.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Сагинтаев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2016 года № 910</w:t>
            </w:r>
          </w:p>
        </w:tc>
      </w:tr>
    </w:tbl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</w:t>
      </w:r>
      <w:r>
        <w:br/>
      </w:r>
      <w:r>
        <w:rPr>
          <w:rFonts w:ascii="Times New Roman"/>
          <w:b/>
          <w:i w:val="false"/>
          <w:color w:val="000000"/>
        </w:rPr>
        <w:t>Правительства Республики Казахстан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декабря 2013 года № 1299 "Об образовании Межведомственной комиссии для выработки предложений по обеспечению безопасности и правопорядка в период подготовки и проведения Международной специализированной выставки ЭКСПО – 2017 в городе Астане и 28-й зимней Всемирной универсиады – 2017 в городе Алматы".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марта 2014 года № 191 "О внесении изменений в постановление Правительства Республики Казахстан от 3 декабря 2013 года № 1299 "Об образовании Межведомственной комиссии для выработки предложений по обеспечению безопасности и правопорядка в период подготовки и проведения Международной специализированной выставки ЭКСПО - 2017 в городе Астане и 28-й зимней Всемирной универсиады – 2017 в городе Алматы".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Пункт 72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 и распоряжения Премьер-Министра Республики Казахстан, утвержденных постановлением Правительства Республики Казахстан от 9 апреля 2014 года № 329 "О внесении изменений и дополнений в некоторые решения Правительства Республики Казахстан и распоряжения Премьер-Министра Республики Казахстан и признании утратившими силу некоторых решений Правительства Республики Казахстан" (САПП Республики Казахстан, 2014 г., № 26, ст. 212).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Пункт 63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 и распоряжения Премьер-Министра Республики Казахстан, утвержденных постановлением Правительства Республики Казахстан от 4 сентября 2014 года № 970 "О внесении изменений в некоторые решения Правительства Республики Казахстан и распоряжения Премьер-Министра Республики Казахстан и признании утратившими силу некоторых решений Правительства Республики Казахстан и распоряжений Премьер-Министра Республики Казахстан" (САПП Республики Казахстан, 2014 г., № 55-56, ст. 540).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