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4daf1a" w14:textId="a4daf1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постановление Правительства Республики Казахстан от 15 августа 2001 года № 1064 "О генеральном плане города Астаны"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23 декабря 2016 года № 848. Утратило силу постановлением Правительства Республики Казахстан от 25 января 2024 года № 33.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Правительства РК от 25.01.2024 </w:t>
      </w:r>
      <w:r>
        <w:rPr>
          <w:rFonts w:ascii="Times New Roman"/>
          <w:b w:val="false"/>
          <w:i w:val="false"/>
          <w:color w:val="ff0000"/>
          <w:sz w:val="28"/>
        </w:rPr>
        <w:t>№ 33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0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Правительство Республики Казахстан ПОСТАНОВЛЯЕТ</w:t>
      </w:r>
      <w:r>
        <w:rPr>
          <w:rFonts w:ascii="Times New Roman"/>
          <w:b/>
          <w:i w:val="false"/>
          <w:color w:val="000000"/>
          <w:sz w:val="28"/>
        </w:rPr>
        <w:t>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15 августа 2001 года № 1064 "О генеральном плане города Астаны" следующие изменения и дополнения: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разделе 2</w:t>
      </w:r>
      <w:r>
        <w:rPr>
          <w:rFonts w:ascii="Times New Roman"/>
          <w:b w:val="false"/>
          <w:i w:val="false"/>
          <w:color w:val="000000"/>
          <w:sz w:val="28"/>
        </w:rPr>
        <w:t>. "Основные направления социально-экономического развития":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подразделе 2.1</w:t>
      </w:r>
      <w:r>
        <w:rPr>
          <w:rFonts w:ascii="Times New Roman"/>
          <w:b w:val="false"/>
          <w:i w:val="false"/>
          <w:color w:val="000000"/>
          <w:sz w:val="28"/>
        </w:rPr>
        <w:t>. "Демография":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абзацы шестнадцатый и семнадцатый изложить в следующей редакции: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"Наиболее вероятная ориентировочная численность населения города Астаны находится в середине интервала между крайними показателями 1200,0-1300,0 тыс. человек. В основу разработки Генерального плана положена численность населения на 2020 год - 1070,0 тыс. человек, на 2030 год - 1220,0 тыс. человек.</w:t>
      </w:r>
    </w:p>
    <w:bookmarkStart w:name="z36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Расчетные показатели занятого населения предполагают его рост к 2030 году до 629,8 тыс. человек против 410,5 тыс. человек в 2013 году.";</w:t>
      </w:r>
    </w:p>
    <w:bookmarkEnd w:id="5"/>
    <w:bookmarkStart w:name="z37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подразделе 2.2</w:t>
      </w:r>
      <w:r>
        <w:rPr>
          <w:rFonts w:ascii="Times New Roman"/>
          <w:b w:val="false"/>
          <w:i w:val="false"/>
          <w:color w:val="000000"/>
          <w:sz w:val="28"/>
        </w:rPr>
        <w:t>. "Жилищно-гражданское строительство":</w:t>
      </w:r>
    </w:p>
    <w:bookmarkEnd w:id="6"/>
    <w:bookmarkStart w:name="z36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абзацы четвертый, пятый, шестой и седьмой изложить в следующей редакции:</w:t>
      </w:r>
    </w:p>
    <w:bookmarkEnd w:id="7"/>
    <w:bookmarkStart w:name="z7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"Строительство будет осуществляться на: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свободных территориях - 6,9 тыс. га.;</w:t>
      </w:r>
    </w:p>
    <w:bookmarkStart w:name="z8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реконструируемых территориях со сносом ветхого жилья и уплотнением существующей застройки - 2,5 тыс. га.</w:t>
      </w:r>
    </w:p>
    <w:bookmarkEnd w:id="9"/>
    <w:bookmarkStart w:name="z9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Доля индивидуального жилищного строительства составит за весь период 15,7 % от общего объема строительства жилья.";</w:t>
      </w:r>
    </w:p>
    <w:bookmarkEnd w:id="10"/>
    <w:bookmarkStart w:name="z10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абзац тринадцатый изложить в следующей редакции:</w:t>
      </w:r>
    </w:p>
    <w:bookmarkEnd w:id="11"/>
    <w:bookmarkStart w:name="z361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"Генеральным планом предусматривается развитие социальной сферы с учетом новых социально-экономических и градостроительных условий в направлении достижения нормативных показателей обеспеченности учреждениями социально-гарантированного минимума обслуживания и нормативных показателей развития объектов городского значения к 2030 году. При этом предполагается ввод социальной сферы за счет нового строительства объектов обслуживания общей площадью 14,04 млн. кв. м. с доведением величины фонда обслуживания города до 23,03 млн. кв. м. общей площади.";</w:t>
      </w:r>
    </w:p>
    <w:bookmarkEnd w:id="12"/>
    <w:bookmarkStart w:name="z35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разделе 3</w:t>
      </w:r>
      <w:r>
        <w:rPr>
          <w:rFonts w:ascii="Times New Roman"/>
          <w:b w:val="false"/>
          <w:i w:val="false"/>
          <w:color w:val="000000"/>
          <w:sz w:val="28"/>
        </w:rPr>
        <w:t>. "Цели градостроительного развития":</w:t>
      </w:r>
    </w:p>
    <w:bookmarkEnd w:id="13"/>
    <w:bookmarkStart w:name="z1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подразделе 3.3</w:t>
      </w:r>
      <w:r>
        <w:rPr>
          <w:rFonts w:ascii="Times New Roman"/>
          <w:b w:val="false"/>
          <w:i w:val="false"/>
          <w:color w:val="000000"/>
          <w:sz w:val="28"/>
        </w:rPr>
        <w:t>. "Требования сохранения и регенерации историко-культурного наследия":</w:t>
      </w:r>
    </w:p>
    <w:bookmarkEnd w:id="14"/>
    <w:bookmarkStart w:name="z1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абзац пятый изложить в следующей редакции:</w:t>
      </w:r>
    </w:p>
    <w:bookmarkEnd w:id="15"/>
    <w:bookmarkStart w:name="z1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"увеличение объемов работ по реставрации и восстановлению, выявлению, постановке на учет, паспортизации недвижимых памятников культуры. Генеральным планом предлагаются проведение мероприятий по дальнейшему сохранению историко-культурного фонда на базе исторических и археологических памятников, создание культурно-познавательных центров: историко-археологического комплекса "Базок", градостроительного ансамбля "Аллея тысячелетия", ландшафтно-туристического центра, центра досуга "Этно-аул". На чертеже ГП-5.5 приведен опорный план памятников архитектуры, истории и культуры города Астаны.";</w:t>
      </w:r>
    </w:p>
    <w:bookmarkEnd w:id="16"/>
    <w:bookmarkStart w:name="z1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подразделе 3.4</w:t>
      </w:r>
      <w:r>
        <w:rPr>
          <w:rFonts w:ascii="Times New Roman"/>
          <w:b w:val="false"/>
          <w:i w:val="false"/>
          <w:color w:val="000000"/>
          <w:sz w:val="28"/>
        </w:rPr>
        <w:t>. "Основные направления сохранения и развития территории природного комплекса":</w:t>
      </w:r>
    </w:p>
    <w:bookmarkEnd w:id="17"/>
    <w:bookmarkStart w:name="z1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абзац девятый изложить в следующей редакции:</w:t>
      </w:r>
    </w:p>
    <w:bookmarkEnd w:id="18"/>
    <w:bookmarkStart w:name="z17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"увеличение площади территорий природного комплекса с 14,8 до 31.4 тыс. га.";</w:t>
      </w:r>
    </w:p>
    <w:bookmarkEnd w:id="19"/>
    <w:bookmarkStart w:name="z18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подразделе 3.5</w:t>
      </w:r>
      <w:r>
        <w:rPr>
          <w:rFonts w:ascii="Times New Roman"/>
          <w:b w:val="false"/>
          <w:i w:val="false"/>
          <w:color w:val="000000"/>
          <w:sz w:val="28"/>
        </w:rPr>
        <w:t>. "Архитектурно-планировочная организация территории":</w:t>
      </w:r>
    </w:p>
    <w:bookmarkEnd w:id="20"/>
    <w:bookmarkStart w:name="z19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абзац пятый изложить в следующей редакции:</w:t>
      </w:r>
    </w:p>
    <w:bookmarkEnd w:id="21"/>
    <w:bookmarkStart w:name="z362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"Малоэтажное строительство получает развитие вдоль планировочно-структурных осей Ерейментауского, Карагандинского, юго-восточного направлений, поселка Қосшы, Коргалжынского и Костанайского направлений от центра к периферии и вдоль Кокшетауского и Павлодарского направлений от объездной магистрали К-1 до границ города, а также в районах малоэтажной усадебной застройки, где необходимо завершение начатого строительства.";</w:t>
      </w:r>
    </w:p>
    <w:bookmarkEnd w:id="22"/>
    <w:bookmarkStart w:name="z35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абзац десятый изложить в следующей редакции:</w:t>
      </w:r>
    </w:p>
    <w:bookmarkEnd w:id="23"/>
    <w:bookmarkStart w:name="z21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"На территории города создаются восемь пересадочных терминалов общественных автобусных маршрутов скоростного легкорельсового транспорта, в комплекс которых входят многоуровневый паркинг для автомобилей и велосипедный пункт под одной крышей.";</w:t>
      </w:r>
    </w:p>
    <w:bookmarkEnd w:id="24"/>
    <w:bookmarkStart w:name="z22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абзацем шестнадцатым следующего содержания :</w:t>
      </w:r>
    </w:p>
    <w:bookmarkEnd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"Местоположение территории международного выставочного комплекса ЭКСПО-2017 определено в южной части города на оси завершения линейного парка в квадрате улиц: Кабанбай батыра, Хусейн бен Талала, Орынбор, Рыскулова на площади 174 га.".</w:t>
      </w:r>
    </w:p>
    <w:bookmarkStart w:name="z23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подразделе 3.6</w:t>
      </w:r>
      <w:r>
        <w:rPr>
          <w:rFonts w:ascii="Times New Roman"/>
          <w:b w:val="false"/>
          <w:i w:val="false"/>
          <w:color w:val="000000"/>
          <w:sz w:val="28"/>
        </w:rPr>
        <w:t>. "Основные направления развития общественных территорий":</w:t>
      </w:r>
    </w:p>
    <w:bookmarkEnd w:id="26"/>
    <w:bookmarkStart w:name="z24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абзац шестой изложить в следующей редакции:</w:t>
      </w:r>
    </w:p>
    <w:bookmarkEnd w:id="27"/>
    <w:bookmarkStart w:name="z25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"территориальный рост этой системы с 1,49 до 4,26 тыс. га, увеличение площадей фонда общественной застройки в 2,6 раза - с 8,99 до 23,03 млн. кв. м. общей площади;";</w:t>
      </w:r>
    </w:p>
    <w:bookmarkEnd w:id="28"/>
    <w:bookmarkStart w:name="z26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подразделе 3.7</w:t>
      </w:r>
      <w:r>
        <w:rPr>
          <w:rFonts w:ascii="Times New Roman"/>
          <w:b w:val="false"/>
          <w:i w:val="false"/>
          <w:color w:val="000000"/>
          <w:sz w:val="28"/>
        </w:rPr>
        <w:t>. "Функциональное и градостроительное зонирование территории города Астаны":</w:t>
      </w:r>
    </w:p>
    <w:bookmarkEnd w:id="29"/>
    <w:bookmarkStart w:name="z27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абзац второй изложить в следующей редакции:</w:t>
      </w:r>
    </w:p>
    <w:bookmarkEnd w:id="30"/>
    <w:bookmarkStart w:name="z28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"Жилые зоны предназначены в качестве основной функции для постоянного проживания населения и с этой целью подлежат застройке многоквартирными и индивидуальными жилыми домами. В жилых зонах допускается в качестве вспомогательной функции размещение отдельно стоящих, встроенно-пристроенных объектов социального и культурно-бытового обслуживания населения, в основном, данного жилого образования, культовых зданий, автостоянок, промышленных и коммунально-складских объектов, для которых не требуется организация санитарно-защитных зон. В пределах жилых зон предусматриваются территории общественных центров обслуживания населения.";</w:t>
      </w:r>
    </w:p>
    <w:bookmarkEnd w:id="31"/>
    <w:bookmarkStart w:name="z29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абзацами четырнадцатым, пятнадцатым, шестнадцатым, семнадцатым, восемнадцатым, девятнадцатым и двадцатым следующего содержания:</w:t>
      </w:r>
    </w:p>
    <w:bookmarkEnd w:id="32"/>
    <w:bookmarkStart w:name="z30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"Общественные зоны предназначены для преимущественного размещения объектов здравоохранения, культуры, просвещения, связи, торговли, общественного питания, бытового обслуживания, коммерческой деятельности, а также учреждений среднего профессионального и высшего образования, научно-исследовательских, административных учреждений, культовых объектов, центров деловой, финансовой и общественной активности, стоянок автомобильного транспорта и иных зданий и сооружений общегородского значения.</w:t>
      </w:r>
    </w:p>
    <w:bookmarkEnd w:id="33"/>
    <w:bookmarkStart w:name="z31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Зоны инженерной и транспортной инфраструктур предназначены для размещения и функционирования сооружений и коммуникаций железнодорожного, автомобильного, речного, воздушного и трубопроводного транспорта, связи, объектов электро- и теплоснабжения, водоснабжения и водоотведения, газообеспечения и инженерного оборудования.</w:t>
      </w:r>
    </w:p>
    <w:bookmarkEnd w:id="34"/>
    <w:bookmarkStart w:name="z32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Зоны инженерной и транспортной инфраструктур включают в себя:</w:t>
      </w:r>
    </w:p>
    <w:bookmarkEnd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объекты автомобильного транспорта;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объекты водного транспорта;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объекты внешнего транспорта;</w:t>
      </w:r>
    </w:p>
    <w:bookmarkStart w:name="z363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объекты инженерной инфраструктуры (трубопроводный транспорт, обеспечения связи, радиовещания, телевидения, информатики, энергетики).";</w:t>
      </w:r>
    </w:p>
    <w:bookmarkEnd w:id="36"/>
    <w:bookmarkStart w:name="z370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абзацы четырнадцатый и пятнадцатый изложить в следующей редакции:</w:t>
      </w:r>
    </w:p>
    <w:bookmarkEnd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"Градостроительное зонирование территории города Астаны представляет собой установление обязательных требований к функциональному использованию территорий (функциональное зонирование), застройке (строительное зонирование), ландшафтной организации (ландшафтное зонирование) и экологической безопасности (экологическое зонирование) 7-ми планировочных районов и/или 72 планировочных секторов.</w:t>
      </w:r>
    </w:p>
    <w:bookmarkStart w:name="z35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Генеральном плане развития города Астаны градостроительное зонирование территории устанавливается в соответствии со строительными нормами и правилами Республики Казахстан 3.01.01-2008* "Градостроительство. Планировка и застройка городских и сельских населенных пунктов" 3.01-01 Ас-2007 "Планировка и застройка города Астаны". Генеральный план устанавливает требования к функциональному использованию (функциональное назначение) на уровне территорий планировочных секторов.";</w:t>
      </w:r>
    </w:p>
    <w:bookmarkEnd w:id="38"/>
    <w:bookmarkStart w:name="z36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абзац двадцатый изложить в следующей редакции:</w:t>
      </w:r>
    </w:p>
    <w:bookmarkEnd w:id="39"/>
    <w:bookmarkStart w:name="z37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"На чертеже ГП-5 "Генеральный план (основной чертеж)" также приведены зоны преимущественного отчуждения и резервные территории. На чертеже ГП-6 приведена схема функционального и градостроительного зонирования территории города.";</w:t>
      </w:r>
    </w:p>
    <w:bookmarkEnd w:id="40"/>
    <w:bookmarkStart w:name="z371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разделе 4</w:t>
      </w:r>
      <w:r>
        <w:rPr>
          <w:rFonts w:ascii="Times New Roman"/>
          <w:b w:val="false"/>
          <w:i w:val="false"/>
          <w:color w:val="000000"/>
          <w:sz w:val="28"/>
        </w:rPr>
        <w:t>. "Развитие транспортной инфраструктуры":</w:t>
      </w:r>
    </w:p>
    <w:bookmarkEnd w:id="41"/>
    <w:bookmarkStart w:name="z366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абзац шестнадцатый изложить в следующей редакции:</w:t>
      </w:r>
    </w:p>
    <w:bookmarkEnd w:id="42"/>
    <w:bookmarkStart w:name="z39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"Протяженность первой линии легкорельсового транспорта от железнодорожного вокзала до аэропорта составит 22,4 км с функционированием 18 станций, 1 депо и парком пассажирского подвижного состава в количестве 19 единиц.";</w:t>
      </w:r>
    </w:p>
    <w:bookmarkEnd w:id="43"/>
    <w:bookmarkStart w:name="z40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абзацы семнадцатый, восемнадцатый, девятнадцатый и двадцатый исключить;</w:t>
      </w:r>
    </w:p>
    <w:bookmarkEnd w:id="44"/>
    <w:bookmarkStart w:name="z41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абзац двадцать первый изложить в следующей редакции:</w:t>
      </w:r>
    </w:p>
    <w:bookmarkEnd w:id="45"/>
    <w:bookmarkStart w:name="z42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"Согласно данным государственного учреждения "Департамент внутренних дел города Астаны Министерства внутренних дел Республики Казахстан" по состоянию на 1 января 2014 года в городе зарегистрировано 271 165 автотранспортных средств, из которых 233 663 единицы составляют легковые автомобили или на трех жителей приходится по одному автотранспортному средству и на четырех жителей по одной легковой автомашине.";</w:t>
      </w:r>
    </w:p>
    <w:bookmarkEnd w:id="46"/>
    <w:bookmarkStart w:name="z367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разделе 5</w:t>
      </w:r>
      <w:r>
        <w:rPr>
          <w:rFonts w:ascii="Times New Roman"/>
          <w:b w:val="false"/>
          <w:i w:val="false"/>
          <w:color w:val="000000"/>
          <w:sz w:val="28"/>
        </w:rPr>
        <w:t>. "Развитие инженерной инфраструктуры":</w:t>
      </w:r>
    </w:p>
    <w:bookmarkEnd w:id="47"/>
    <w:bookmarkStart w:name="z369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подразделе 5.4</w:t>
      </w:r>
      <w:r>
        <w:rPr>
          <w:rFonts w:ascii="Times New Roman"/>
          <w:b w:val="false"/>
          <w:i w:val="false"/>
          <w:color w:val="000000"/>
          <w:sz w:val="28"/>
        </w:rPr>
        <w:t>. "Электроснабжение":</w:t>
      </w:r>
    </w:p>
    <w:bookmarkEnd w:id="48"/>
    <w:bookmarkStart w:name="z368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абзац второй изложить в следующей редакции:</w:t>
      </w:r>
    </w:p>
    <w:bookmarkEnd w:id="49"/>
    <w:bookmarkStart w:name="z44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"завершение строительства воздушных линий 220 кВ между опорными подстанциями "Батые", "Достык", "Шыгыс" - 220/110 кВ для создания кольца вокруг города;";</w:t>
      </w:r>
    </w:p>
    <w:bookmarkEnd w:id="50"/>
    <w:bookmarkStart w:name="z45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абзацы четвертый и пятый изложить в следующей редакции:</w:t>
      </w:r>
    </w:p>
    <w:bookmarkEnd w:id="51"/>
    <w:bookmarkStart w:name="z46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"поэтапный перевод воздушных линий электропередач в подземные (кабельные) линии и замена подстанций ПС 110/10 кВ открытого типа на ПС 110/10(20) кВ закрытого типа;</w:t>
      </w:r>
    </w:p>
    <w:bookmarkEnd w:id="52"/>
    <w:bookmarkStart w:name="z364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сооружение новых подстанций ПС 110/10 (20) кВ закрытого типа для электроснабжения новой застройки.";</w:t>
      </w:r>
    </w:p>
    <w:bookmarkEnd w:id="53"/>
    <w:bookmarkStart w:name="z358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абзац шестой исключить;</w:t>
      </w:r>
    </w:p>
    <w:bookmarkEnd w:id="5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Раздел 7</w:t>
      </w:r>
      <w:r>
        <w:rPr>
          <w:rFonts w:ascii="Times New Roman"/>
          <w:b w:val="false"/>
          <w:i w:val="false"/>
          <w:color w:val="000000"/>
          <w:sz w:val="28"/>
        </w:rPr>
        <w:t>. "Технико-экономические показатели проекта" изложить в следующей редакции:</w:t>
      </w:r>
    </w:p>
    <w:bookmarkStart w:name="z48" w:id="5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Технико-экономические показатели проекта</w:t>
      </w:r>
    </w:p>
    <w:bookmarkEnd w:id="5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" w:id="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  <w:bookmarkEnd w:id="56"/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Показатели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 измерения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Исходный 2013 год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" w:id="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57"/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" w:id="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58"/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Территория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" w:id="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</w:t>
            </w:r>
          </w:p>
          <w:bookmarkEnd w:id="59"/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 земель населенного пункта в пределах городской, поселковой черты и черты сельского населенного пункта, всего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71014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71014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71014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" w:id="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1.1.1</w:t>
            </w:r>
          </w:p>
          <w:bookmarkEnd w:id="60"/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жилой и общественной застройки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8220,9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12370,2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17891,6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них: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" w:id="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1.1.1.1</w:t>
            </w:r>
          </w:p>
          <w:bookmarkEnd w:id="61"/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усадебной и блокированной застройки с земельным участком при доме (квартире)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4043,1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4731,8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5656,3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" w:id="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1.1.1.2</w:t>
            </w:r>
          </w:p>
          <w:bookmarkEnd w:id="62"/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застройки малоэтажными многоквартирными жилыми домами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282,7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301,3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989,8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" w:id="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1.1.1.3</w:t>
            </w:r>
          </w:p>
          <w:bookmarkEnd w:id="63"/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застройки многоэтажными многоквартирными жилыми домами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2402,9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4497,1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6983,5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" w:id="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1.1.1.4</w:t>
            </w:r>
          </w:p>
          <w:bookmarkEnd w:id="64"/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Общественной застройки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1492,2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2840,0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4262,0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" w:id="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1.1.2</w:t>
            </w:r>
          </w:p>
          <w:bookmarkEnd w:id="65"/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промышленной и коммунально-складской застройки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6201,1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6835,1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6951,3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них: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" w:id="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1.1.2.1</w:t>
            </w:r>
          </w:p>
          <w:bookmarkEnd w:id="66"/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Промышленной застройки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2939,4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3296,2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3350,0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" w:id="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1.1.2.2</w:t>
            </w:r>
          </w:p>
          <w:bookmarkEnd w:id="67"/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Коммунальной застройки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2000,6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2216,3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2450,0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" w:id="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1.1.2.3</w:t>
            </w:r>
          </w:p>
          <w:bookmarkEnd w:id="68"/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складской застройки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1089,4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1194,1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921,3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" w:id="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1.1.3</w:t>
            </w:r>
          </w:p>
          <w:bookmarkEnd w:id="69"/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транспорта, связи, инженерных коммуникаций, из них: внешнего транспорта (железнодорожного, автомобильного, речного, морского, воздушного и трубопроводного)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2592,4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3876,7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3986,6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" w:id="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1.1.3.1</w:t>
            </w:r>
          </w:p>
          <w:bookmarkEnd w:id="70"/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магистральных инженерных сетей и сооружений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424,6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448,2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" w:id="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1.1.3.2</w:t>
            </w:r>
          </w:p>
          <w:bookmarkEnd w:id="71"/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сооружений связи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324,9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342,8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" w:id="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1.1.3.3</w:t>
            </w:r>
          </w:p>
          <w:bookmarkEnd w:id="72"/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Сооружений транспорта (железнодорожного, автомобильного, речного, морского, воздушного и трубопроводного)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1221,7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1698,1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1715,6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" w:id="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1.1.3.4</w:t>
            </w:r>
          </w:p>
          <w:bookmarkEnd w:id="73"/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внешнего транспорта (железнодорожного, автомобильного, речного, морского, воздушного и трубопроводного)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970,7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1429,1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1480,0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" w:id="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1.1.4</w:t>
            </w:r>
          </w:p>
          <w:bookmarkEnd w:id="74"/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особо охраняемых природных территорий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14825,0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24775,0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31435,0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них: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" w:id="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1.1.4.1</w:t>
            </w:r>
          </w:p>
          <w:bookmarkEnd w:id="75"/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заповедников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" w:id="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1.1.4.2</w:t>
            </w:r>
          </w:p>
          <w:bookmarkEnd w:id="76"/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заказников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" w:id="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1.1.4.3</w:t>
            </w:r>
          </w:p>
          <w:bookmarkEnd w:id="77"/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памятников природы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" w:id="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1.1.4.4</w:t>
            </w:r>
          </w:p>
          <w:bookmarkEnd w:id="78"/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лесов и лесопарков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14825,0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24775,0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31435,0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" w:id="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1.1.5</w:t>
            </w:r>
          </w:p>
          <w:bookmarkEnd w:id="79"/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водоемов и акваторий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3867,0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3340,0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1850,0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них: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" w:id="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1.1.5.1</w:t>
            </w:r>
          </w:p>
          <w:bookmarkEnd w:id="80"/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рек, естественных и искусственных водоемов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2650,0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2400,0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1250,0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0" w:id="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1.1.5.2</w:t>
            </w:r>
          </w:p>
          <w:bookmarkEnd w:id="81"/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водоохранных зон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1217,0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940,0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1" w:id="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1.1.5.3</w:t>
            </w:r>
          </w:p>
          <w:bookmarkEnd w:id="82"/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Гидротехнических сооружений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2" w:id="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1.1.5.4</w:t>
            </w:r>
          </w:p>
          <w:bookmarkEnd w:id="83"/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Водохозяйственных сооружений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3" w:id="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1.1.6</w:t>
            </w:r>
          </w:p>
          <w:bookmarkEnd w:id="84"/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 сельскохозяйственного использования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17721,4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7538,0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них: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6" w:id="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1.1.6.1</w:t>
            </w:r>
          </w:p>
          <w:bookmarkEnd w:id="85"/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пахотных земель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7" w:id="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1.1.6.2</w:t>
            </w:r>
          </w:p>
          <w:bookmarkEnd w:id="86"/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садов и виноградников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1747,4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940,0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8" w:id="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1.1.6.3</w:t>
            </w:r>
          </w:p>
          <w:bookmarkEnd w:id="87"/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сенокосов, пастбищ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15974,0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6598,0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9" w:id="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1.1.7</w:t>
            </w:r>
          </w:p>
          <w:bookmarkEnd w:id="88"/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общего пользования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4448,2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6619,6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8129,5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них: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1" w:id="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1.1.7.1</w:t>
            </w:r>
          </w:p>
          <w:bookmarkEnd w:id="89"/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улиц, дорог, проездов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3788,2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4736,6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5079,5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2" w:id="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1.1.7.2</w:t>
            </w:r>
          </w:p>
          <w:bookmarkEnd w:id="90"/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водоемов, пляжей, набережных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3" w:id="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1.1.7.3</w:t>
            </w:r>
          </w:p>
          <w:bookmarkEnd w:id="91"/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парков, скверов, бульваров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1883,0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3050,0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4" w:id="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1.1.7.4</w:t>
            </w:r>
          </w:p>
          <w:bookmarkEnd w:id="92"/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территориальные объекты общего пользования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5" w:id="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1.1.8</w:t>
            </w:r>
          </w:p>
          <w:bookmarkEnd w:id="93"/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резервные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13138,0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5659,4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них: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7" w:id="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1.1.8.1</w:t>
            </w:r>
          </w:p>
          <w:bookmarkEnd w:id="94"/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развития селитебных территорий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4147,6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1867,0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8" w:id="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1.1.8.2</w:t>
            </w:r>
          </w:p>
          <w:bookmarkEnd w:id="95"/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развития промышленно-производственных и коммунальных территорий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1918,0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1080,4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9" w:id="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1.1.8.3</w:t>
            </w:r>
          </w:p>
          <w:bookmarkEnd w:id="96"/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организации рекреационных и иных зон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7072,4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0" w:id="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97"/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Население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1" w:id="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</w:t>
            </w:r>
          </w:p>
          <w:bookmarkEnd w:id="98"/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Численность населения с учетом подчиненных населенных пунктов, всего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тыс.чел.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814,4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1070,0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1220,0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3" w:id="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2.1.1</w:t>
            </w:r>
          </w:p>
          <w:bookmarkEnd w:id="99"/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собственно города (поселок, сельский населенный пункт)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тыс.чел.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814,4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1070,0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1220,0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4" w:id="1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2.1.2</w:t>
            </w:r>
          </w:p>
          <w:bookmarkEnd w:id="100"/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населенные пункты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тыс.чел.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5" w:id="1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2.2</w:t>
            </w:r>
          </w:p>
          <w:bookmarkEnd w:id="101"/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Показатели естественного движения населения: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тыс.чел.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18,4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112,5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6" w:id="1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2.2.1</w:t>
            </w:r>
          </w:p>
          <w:bookmarkEnd w:id="102"/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прирост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тыс.чел.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21,9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7" w:id="1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2.2.2</w:t>
            </w:r>
          </w:p>
          <w:bookmarkEnd w:id="103"/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убыль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тыс.чел.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3,5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9" w:id="1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2.3</w:t>
            </w:r>
          </w:p>
          <w:bookmarkEnd w:id="104"/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Показатели миграции населения: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тыс.чел.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17,9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143,1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190,6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0" w:id="1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2.3.1</w:t>
            </w:r>
          </w:p>
          <w:bookmarkEnd w:id="105"/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прирост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тыс.чел.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47,8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1" w:id="1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2.3.2</w:t>
            </w:r>
          </w:p>
          <w:bookmarkEnd w:id="106"/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убыль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тыс.чел.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29,9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2" w:id="1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2.4</w:t>
            </w:r>
          </w:p>
          <w:bookmarkEnd w:id="107"/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Плотность населения: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3" w:id="1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2.4.1</w:t>
            </w:r>
          </w:p>
          <w:bookmarkEnd w:id="108"/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пределах селитебной территории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тыс.чел.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4" w:id="1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2.4.2</w:t>
            </w:r>
          </w:p>
          <w:bookmarkEnd w:id="109"/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пределах территории городской, поселковой и сельской застройки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тыс.чел.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5" w:id="1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2.5</w:t>
            </w:r>
          </w:p>
          <w:bookmarkEnd w:id="110"/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Возрастная структура населения: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6" w:id="1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2.5.1</w:t>
            </w:r>
          </w:p>
          <w:bookmarkEnd w:id="111"/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дети до 15 лет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тыс. чел./%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205,6/25,2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271,8/25,4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312,3/25,6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7" w:id="1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2.5.2</w:t>
            </w:r>
          </w:p>
          <w:bookmarkEnd w:id="112"/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население в трудоспособном возрасте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тыс. чел./%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(мужчины 16-62 года, женщины 16-57 лет)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тыс. чел./%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554,2/68,1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726,5/67,9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822,2/67,4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9" w:id="1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2.5.3</w:t>
            </w:r>
          </w:p>
          <w:bookmarkEnd w:id="113"/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население старше трудоспособного возраста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тыс. чел./%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54,6/6,7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71,7/6,7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85,5/7,0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0" w:id="1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2.6</w:t>
            </w:r>
          </w:p>
          <w:bookmarkEnd w:id="114"/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Число семей и одиноких жителей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1" w:id="1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2.7</w:t>
            </w:r>
          </w:p>
          <w:bookmarkEnd w:id="115"/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Трудовые ресурсы, всего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тыс. человек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598,5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787,5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888,9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них: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3" w:id="1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2.7.1</w:t>
            </w:r>
          </w:p>
          <w:bookmarkEnd w:id="116"/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Экономически активное население, всего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тыс. чел./%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434,5/53,4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574,6/53,7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658,8/54,0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5" w:id="1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2.7.1.1</w:t>
            </w:r>
          </w:p>
          <w:bookmarkEnd w:id="117"/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Занятые в отраслях экономики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тыс. чел./%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410,5/94,5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545,9/95,0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629,8/95,6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6" w:id="1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2.7.1.2</w:t>
            </w:r>
          </w:p>
          <w:bookmarkEnd w:id="118"/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Безработные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тыс. чел./%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24,0/5,5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28,7/5,0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29,0/4,4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7" w:id="1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2.7.2</w:t>
            </w:r>
          </w:p>
          <w:bookmarkEnd w:id="119"/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Экономически не активное население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тыс. чел./%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164,0/20,1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212,9/19,9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230,1/18,9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9" w:id="1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2.7.2.1</w:t>
            </w:r>
          </w:p>
          <w:bookmarkEnd w:id="120"/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Учащиеся в трудоспособном возрасте, обучающиеся с отрывом от производства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тыс. чел./%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74,9/9,2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108,1/10,1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125,7/10,3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0" w:id="1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2.7.2.2</w:t>
            </w:r>
          </w:p>
          <w:bookmarkEnd w:id="121"/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Трудоспособное население в трудоспособном возрасте, не занятое экономической деятельностью и учебой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тыс. чел./%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89,1/10,9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104,9/9,8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104,4/8,6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3" w:id="1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122"/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строительство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4" w:id="1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3.1</w:t>
            </w:r>
          </w:p>
          <w:bookmarkEnd w:id="123"/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Жилищный фонд, всего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тыс.м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общей площади / %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14761,0/100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23750,0/100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37200,0/100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5" w:id="1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3.2</w:t>
            </w:r>
          </w:p>
          <w:bookmarkEnd w:id="124"/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общего фонда: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14761,0/100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23750,0/100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37200,0/100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6" w:id="1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3.2.1</w:t>
            </w:r>
          </w:p>
          <w:bookmarkEnd w:id="125"/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многоквартирных домах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тыс.м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общей площади / %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11443,4/77,5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19749,3/83,2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32115,7/86,3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7" w:id="1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3.2.2</w:t>
            </w:r>
          </w:p>
          <w:bookmarkEnd w:id="126"/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домах усадебного типа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тыс.м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общей площади / %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3317,6/22,5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4000,7/16,8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5084,3/13,7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8" w:id="1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3.3</w:t>
            </w:r>
          </w:p>
          <w:bookmarkEnd w:id="127"/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Сохраняемый жилищный фонд, всего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тыс.м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общей площади / %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14761,0/100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14722,3 62,0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21060,2/56,6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9" w:id="1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3.4</w:t>
            </w:r>
          </w:p>
          <w:bookmarkEnd w:id="128"/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Распределение жилищного фонда по этажности: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тыс.м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общей площади / %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14761,0/100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23750,0/100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38200,0/100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1" w:id="1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3.4.1</w:t>
            </w:r>
          </w:p>
          <w:bookmarkEnd w:id="129"/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малоэтажный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тыс.м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общей площади / %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3717,8/25,2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4379,6/18,4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5101,5/13,7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них в застройке: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3" w:id="1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3.4.1.1</w:t>
            </w:r>
          </w:p>
          <w:bookmarkEnd w:id="130"/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Усадебной (коттеджного типа) с земельным участком при доме (квартире)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тыс.м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общей площади / %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3317,6/22,5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4000,7/16,8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5084,3/13,65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4" w:id="1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3.4.1.2</w:t>
            </w:r>
          </w:p>
          <w:bookmarkEnd w:id="131"/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блокированной с земельным участком при квартире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тыс.м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общей площади / %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5" w:id="1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3.4.1.3</w:t>
            </w:r>
          </w:p>
          <w:bookmarkEnd w:id="132"/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1-2 этажный без земельного участка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тыс.м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общей площади / %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400,2/2,7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378,9/1,6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17,2/0,05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6" w:id="1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3.4.2</w:t>
            </w:r>
          </w:p>
          <w:bookmarkEnd w:id="133"/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(3-4 этажный) многоквартирный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тыс.м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общей площади / %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413,2/2,8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519,6/2,2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3583,3/9,6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7" w:id="1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3.4.3.</w:t>
            </w:r>
          </w:p>
          <w:bookmarkEnd w:id="134"/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(5-9 этажный) многоквартирный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тыс.м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общей площади / %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6241,7/42,3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9954,6/42,0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13636,8/36,7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8" w:id="1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3.4.4</w:t>
            </w:r>
          </w:p>
          <w:bookmarkEnd w:id="135"/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Многоэтажный многоквартирный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тыс.м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общей площади / %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4388,3/29,7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8896,2/37,4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14878,4/40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9" w:id="1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3.5</w:t>
            </w:r>
          </w:p>
          <w:bookmarkEnd w:id="136"/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Убыль жилищного фонда, всего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тыс.м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общей площади / %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38,7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2689,8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1" w:id="1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3.5.1</w:t>
            </w:r>
          </w:p>
          <w:bookmarkEnd w:id="137"/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техническому состоянию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тыс.м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общей площади / %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38,7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439,8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2" w:id="1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3.5.2</w:t>
            </w:r>
          </w:p>
          <w:bookmarkEnd w:id="138"/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реконструкции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тыс.м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общей площади / %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1926,5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3" w:id="1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3.5.3</w:t>
            </w:r>
          </w:p>
          <w:bookmarkEnd w:id="139"/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другим причинам (переоборудование помещений)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тыс.м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общей площади / %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6" w:id="1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3.5.4</w:t>
            </w:r>
          </w:p>
          <w:bookmarkEnd w:id="140"/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Убыль жилищного фонда по отношению: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7" w:id="1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3.5.4.1</w:t>
            </w:r>
          </w:p>
          <w:bookmarkEnd w:id="141"/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существующему жилому фонду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%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11,3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8" w:id="1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3.5.4.2</w:t>
            </w:r>
          </w:p>
          <w:bookmarkEnd w:id="142"/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новому строительству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%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16,7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9" w:id="1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3.6</w:t>
            </w:r>
          </w:p>
          <w:bookmarkEnd w:id="143"/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Новое жилищное строительство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ед. домов (квартир) /тыс.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общей площади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9027,7/100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16139,8/100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0" w:id="1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3.7</w:t>
            </w:r>
          </w:p>
          <w:bookmarkEnd w:id="144"/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Структура нового жилищного строительства по этажности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ед. домов (квартир) /тыс.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общей площади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9027,7/100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16139,8/100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2" w:id="1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3.7.1</w:t>
            </w:r>
          </w:p>
          <w:bookmarkEnd w:id="145"/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малоэтажный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ед. домов (квартир) /тыс.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общей площади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700,4/7,8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3260,4/20,2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них: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4" w:id="1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3.7.1.1</w:t>
            </w:r>
          </w:p>
          <w:bookmarkEnd w:id="146"/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Усадебной (коттеджного типа) с земельным участком при доме (квартире)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ед. домов (квартир) /тыс.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общей площади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700,4/7,8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3260,4/20,2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5" w:id="1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3.7.1.2</w:t>
            </w:r>
          </w:p>
          <w:bookmarkEnd w:id="147"/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блокированной с земельным участком при квартире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ед. домов (квартир) /тыс.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общей площади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6" w:id="1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3.7.1.3</w:t>
            </w:r>
          </w:p>
          <w:bookmarkEnd w:id="148"/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1-2 этажный без земельного участка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ед. домов (квартир) /тыс.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общей площади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7" w:id="1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3.7.2.</w:t>
            </w:r>
          </w:p>
          <w:bookmarkEnd w:id="149"/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среднеэтажный (3-4 этажный) многоквартирный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ед. домов (квартир) /тыс.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общей площади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106,4/1,2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3146,8/19,5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8" w:id="1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3.7.3.</w:t>
            </w:r>
          </w:p>
          <w:bookmarkEnd w:id="150"/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(5-9 этажный) многоквартирный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ед. домов (квартир) /тыс.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общей площади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3713,0/41,1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3750,4/23,2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9" w:id="1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3.7.4.</w:t>
            </w:r>
          </w:p>
          <w:bookmarkEnd w:id="151"/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Многоэтажный многоквартирный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ед. домов (квартир) /тыс.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общей площади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4507,9/49,9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5982,2/37,1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0" w:id="1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3.8</w:t>
            </w:r>
          </w:p>
          <w:bookmarkEnd w:id="152"/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общего объема нового жилищного строительства размещается: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3" w:id="1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3.8.1</w:t>
            </w:r>
          </w:p>
          <w:bookmarkEnd w:id="153"/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свободных территориях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ед. домов (квартир) /тыс.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общей площади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7222,2/80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13396,0/83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4" w:id="1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3.8.2</w:t>
            </w:r>
          </w:p>
          <w:bookmarkEnd w:id="154"/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реконструкции существующей застройки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ед. домов (квартир) /тыс.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общей площади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1805,5/20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2743,8/17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5" w:id="1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3.9</w:t>
            </w:r>
          </w:p>
          <w:bookmarkEnd w:id="155"/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Ввод общей площади нового жилищного фонда в среднем за год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тыс.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1290,0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1614,0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6" w:id="1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3.10</w:t>
            </w:r>
          </w:p>
          <w:bookmarkEnd w:id="156"/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Обеспеченность жилищного фонда: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7" w:id="1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3.10.1</w:t>
            </w:r>
          </w:p>
          <w:bookmarkEnd w:id="157"/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водопроводом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% общего жилищного фонда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92,4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8" w:id="1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3.10.2</w:t>
            </w:r>
          </w:p>
          <w:bookmarkEnd w:id="158"/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канализацией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% общего жилищного фонда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92,5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9" w:id="1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3.10.3</w:t>
            </w:r>
          </w:p>
          <w:bookmarkEnd w:id="159"/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электроплитами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% общего жилищного фонда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51,3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56,4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0" w:id="1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3.10.4</w:t>
            </w:r>
          </w:p>
          <w:bookmarkEnd w:id="160"/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газовыми плитами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% общего жилищного фонда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76,7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46,5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43,6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1" w:id="1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3.10.5</w:t>
            </w:r>
          </w:p>
          <w:bookmarkEnd w:id="161"/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теплом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% общего жилищного фонда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72,1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91,4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2" w:id="1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3.10.6</w:t>
            </w:r>
          </w:p>
          <w:bookmarkEnd w:id="162"/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горячей водой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% общего жилищного фонда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71,9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84,1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90,8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3" w:id="1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3.11</w:t>
            </w:r>
          </w:p>
          <w:bookmarkEnd w:id="163"/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обеспеченность населения общей площадью квартир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/чел.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18,1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4" w:id="1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164"/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Объекты социального и культурно- бытового обслуживания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5" w:id="1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4.1</w:t>
            </w:r>
          </w:p>
          <w:bookmarkEnd w:id="165"/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Детские дошкольные учреждения, всего/на 1000 человек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17110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29640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67500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6" w:id="1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4.1.1</w:t>
            </w:r>
          </w:p>
          <w:bookmarkEnd w:id="166"/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обеспеченности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%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7" w:id="1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4.1.2</w:t>
            </w:r>
          </w:p>
          <w:bookmarkEnd w:id="167"/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1000 жителей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9" w:id="1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4.1.3</w:t>
            </w:r>
          </w:p>
          <w:bookmarkEnd w:id="168"/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новое строительство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12530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37860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0" w:id="1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4.2</w:t>
            </w:r>
          </w:p>
          <w:bookmarkEnd w:id="169"/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Общеобразовательные учреждения, всего/на 1 000 человек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71934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110100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162800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1" w:id="1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4.2.1</w:t>
            </w:r>
          </w:p>
          <w:bookmarkEnd w:id="170"/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обеспеченности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%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2" w:id="1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4.2.2</w:t>
            </w:r>
          </w:p>
          <w:bookmarkEnd w:id="171"/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1000 человек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3" w:id="1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4.2.3</w:t>
            </w:r>
          </w:p>
          <w:bookmarkEnd w:id="172"/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новое строительство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38925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52700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4" w:id="1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4.3</w:t>
            </w:r>
          </w:p>
          <w:bookmarkEnd w:id="173"/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Больницы, всего/на 1000 человек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коек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3302/4,1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4602/4,3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14640/12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5" w:id="1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4.4</w:t>
            </w:r>
          </w:p>
          <w:bookmarkEnd w:id="174"/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Поликлиники, всего/на 1000 человек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посещен. в смену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5090/6,2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7290/6,8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26000/21,3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6" w:id="1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4.5</w:t>
            </w:r>
          </w:p>
          <w:bookmarkEnd w:id="175"/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Учреждения социального обеспечения (дома - интернаты), всего/на 1000 человек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796/1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796/0,7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5696/4,7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7" w:id="1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4.6</w:t>
            </w:r>
          </w:p>
          <w:bookmarkEnd w:id="176"/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Учреждения длительного отдыха (дома отдыха, пансионаты, лагеря для школьников и т.п.), всего/на 1000 человек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8" w:id="1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4.7</w:t>
            </w:r>
          </w:p>
          <w:bookmarkEnd w:id="177"/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Физкультурно-спортивные сооружения, всего/ на 1000 человек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63,95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95,4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216,8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9" w:id="1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4.8</w:t>
            </w:r>
          </w:p>
          <w:bookmarkEnd w:id="178"/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Зрелищно-культурные учреждения (театры, клубы, кинотеатры, музеи, выставочные залы и т.п.), всего/на 1000 человек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37480/46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39680/37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62360/51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0" w:id="1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4.9</w:t>
            </w:r>
          </w:p>
          <w:bookmarkEnd w:id="179"/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Предприятия торговли, всего/на 1000 человек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торговой площади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438300/538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460200/430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506200/415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1" w:id="1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4.10</w:t>
            </w:r>
          </w:p>
          <w:bookmarkEnd w:id="180"/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Предприятия общественного питания, всего/на 1000 человек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Посадочное место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66040/81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67360/63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70700/58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2" w:id="1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4.11</w:t>
            </w:r>
          </w:p>
          <w:bookmarkEnd w:id="181"/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Предприятия бытового обслуживания, всего/на 1000 чел.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рабочих мест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6570/8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9630/9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10980/9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4" w:id="1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4.12</w:t>
            </w:r>
          </w:p>
          <w:bookmarkEnd w:id="182"/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Пожарное депо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автомобилей/постов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74/10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135/18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266/35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5" w:id="1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4.13</w:t>
            </w:r>
          </w:p>
          <w:bookmarkEnd w:id="183"/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Химчистки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 вещей в смену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5850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6850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13900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6" w:id="1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4.14</w:t>
            </w:r>
          </w:p>
          <w:bookmarkEnd w:id="184"/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Отделения связи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7" w:id="1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4.15</w:t>
            </w:r>
          </w:p>
          <w:bookmarkEnd w:id="185"/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Юридические консультации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юрист-адвокат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8" w:id="1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</w:t>
            </w:r>
          </w:p>
          <w:bookmarkEnd w:id="186"/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Транспортное обеспечение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9" w:id="1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5.1</w:t>
            </w:r>
          </w:p>
          <w:bookmarkEnd w:id="187"/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Протяженность линий пассажирского общественного транспорта, всего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км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2443,4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3269,6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4945,4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1" w:id="1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5.1.1</w:t>
            </w:r>
          </w:p>
          <w:bookmarkEnd w:id="188"/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электрифицированная железная дорога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км двойного пути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43,4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47,2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65,4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2" w:id="1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5.1.2</w:t>
            </w:r>
          </w:p>
          <w:bookmarkEnd w:id="189"/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метрополитен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км двойного пути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22,4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3" w:id="1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5.1.3</w:t>
            </w:r>
          </w:p>
          <w:bookmarkEnd w:id="190"/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трамвай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км двойного пути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4" w:id="1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5.1.4</w:t>
            </w:r>
          </w:p>
          <w:bookmarkEnd w:id="191"/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троллейбус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км двойного пути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5" w:id="1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5.1.5</w:t>
            </w:r>
          </w:p>
          <w:bookmarkEnd w:id="192"/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автобус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км двойного пути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2 400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3 200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4 700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6" w:id="1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5.2</w:t>
            </w:r>
          </w:p>
          <w:bookmarkEnd w:id="193"/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Протяженность магистральных улиц и дорог, всего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км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1028,2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2372,6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8" w:id="1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5.2.1</w:t>
            </w:r>
          </w:p>
          <w:bookmarkEnd w:id="194"/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дорог скоростного движения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км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86,1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86,1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9" w:id="1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5.2.2</w:t>
            </w:r>
          </w:p>
          <w:bookmarkEnd w:id="195"/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Магистралей общегородского значения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км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470,4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0" w:id="1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5.2.3</w:t>
            </w:r>
          </w:p>
          <w:bookmarkEnd w:id="196"/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магистралей районного значения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км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616,7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767,7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1" w:id="1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5.2.4</w:t>
            </w:r>
          </w:p>
          <w:bookmarkEnd w:id="197"/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жилые улицы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км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235,2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573,2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1048,4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2" w:id="1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5.2.5</w:t>
            </w:r>
          </w:p>
          <w:bookmarkEnd w:id="198"/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поселковые дороги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км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3" w:id="1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5.2.6</w:t>
            </w:r>
          </w:p>
          <w:bookmarkEnd w:id="199"/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Промышленные дороги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км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4" w:id="2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5.3</w:t>
            </w:r>
          </w:p>
          <w:bookmarkEnd w:id="200"/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Внешний транспорт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6" w:id="2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5.3.1</w:t>
            </w:r>
          </w:p>
          <w:bookmarkEnd w:id="201"/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железнодорожный,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пассажиров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тыс. пасс./год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6205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8997,3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12596,2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грузов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тыс. тонн/год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1" w:id="2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5.3.2</w:t>
            </w:r>
          </w:p>
          <w:bookmarkEnd w:id="202"/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воздушный,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пассажиров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тыс. пасс./год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3129,4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5608,0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7673,5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грузов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тыс. тонн/год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17,5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23,2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5" w:id="2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5.3.3</w:t>
            </w:r>
          </w:p>
          <w:bookmarkEnd w:id="203"/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автомобильный,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пассажиров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тыс. пасс./год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2114,6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3056,9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3839,6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грузов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тыс. тонн/год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135600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204600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262100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9" w:id="2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5.3.4</w:t>
            </w:r>
          </w:p>
          <w:bookmarkEnd w:id="204"/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речной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пассажиров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тыс. пасс./год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25,4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33,2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39,7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грузов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тыс. тонн/год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3" w:id="2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5.3.5</w:t>
            </w:r>
          </w:p>
          <w:bookmarkEnd w:id="205"/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морской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пассажиров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тыс. пасс./год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грузов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тыс. тонн/год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7" w:id="2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5.3.6</w:t>
            </w:r>
          </w:p>
          <w:bookmarkEnd w:id="206"/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Трубопроводный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тыс.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/год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8" w:id="2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5.4</w:t>
            </w:r>
          </w:p>
          <w:bookmarkEnd w:id="207"/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Плотность улично-дорожной сети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9" w:id="2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5.4.1</w:t>
            </w:r>
          </w:p>
          <w:bookmarkEnd w:id="208"/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пределах городской; поселковой застройки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км/км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1,45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2,25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3,36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0" w:id="2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5.4.2</w:t>
            </w:r>
          </w:p>
          <w:bookmarkEnd w:id="209"/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пределах границ пригородной зоны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км/км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1" w:id="2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210"/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Инженерное оборудование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2" w:id="2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6.1</w:t>
            </w:r>
          </w:p>
          <w:bookmarkEnd w:id="211"/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Водоснабжение: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3" w:id="2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6.1.1</w:t>
            </w:r>
          </w:p>
          <w:bookmarkEnd w:id="212"/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Суммарное потребление, всего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тыс.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/сут.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180,4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647,9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688,8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5" w:id="2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6.1.1.1</w:t>
            </w:r>
          </w:p>
          <w:bookmarkEnd w:id="213"/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хозяйственно-питьевые нужды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тыс.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/сут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131,1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513,0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553,9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6" w:id="2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6.1.1.2</w:t>
            </w:r>
          </w:p>
          <w:bookmarkEnd w:id="214"/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производственные нужды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тыс.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/сут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33,5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134,9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134,8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7" w:id="2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6.1.2</w:t>
            </w:r>
          </w:p>
          <w:bookmarkEnd w:id="215"/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Мощность головных сооружений водопровода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тыс.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/сут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515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8" w:id="2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6.1.3</w:t>
            </w:r>
          </w:p>
          <w:bookmarkEnd w:id="216"/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источники водоснабжения: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тыс.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/сут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9" w:id="2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6.1.3.1</w:t>
            </w:r>
          </w:p>
          <w:bookmarkEnd w:id="217"/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Подземные водозаборы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тыс.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/сут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0" w:id="2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6.1.3.2</w:t>
            </w:r>
          </w:p>
          <w:bookmarkEnd w:id="218"/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водозабор из поверхностных источников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тыс.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/сут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184,1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648,0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689,0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1" w:id="2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6.1.3.3</w:t>
            </w:r>
          </w:p>
          <w:bookmarkEnd w:id="219"/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Децентрализованные водоисточники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тыс.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/сут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3" w:id="2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6.1.4</w:t>
            </w:r>
          </w:p>
          <w:bookmarkEnd w:id="220"/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Утвержденные запасы подземных вод ГКЗ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тыс.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(дата утверждения, расчетный срок)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5" w:id="2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6.1.5</w:t>
            </w:r>
          </w:p>
          <w:bookmarkEnd w:id="221"/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Водопотребление в среднем на 1 человека в сутки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л/сут.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7" w:id="2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6.1.5.1</w:t>
            </w:r>
          </w:p>
          <w:bookmarkEnd w:id="222"/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хозяйственно-питьевые нужды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л/сут.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8" w:id="2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6.1.6</w:t>
            </w:r>
          </w:p>
          <w:bookmarkEnd w:id="223"/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Вторичное использование воды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%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9" w:id="2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6.1.7</w:t>
            </w:r>
          </w:p>
          <w:bookmarkEnd w:id="224"/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Протяженность сетей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км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1618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0" w:id="2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6.2</w:t>
            </w:r>
          </w:p>
          <w:bookmarkEnd w:id="225"/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Канализация: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1" w:id="2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6.2.1</w:t>
            </w:r>
          </w:p>
          <w:bookmarkEnd w:id="226"/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Общее поступление сточных вод, всего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тыс.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/сут.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120,3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390,58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416,89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3" w:id="2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6.2.1.1</w:t>
            </w:r>
          </w:p>
          <w:bookmarkEnd w:id="227"/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бытовая канализация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тыс.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/сут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120,3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390,58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416,89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4" w:id="2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6.2.1.2</w:t>
            </w:r>
          </w:p>
          <w:bookmarkEnd w:id="228"/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Производственная канализация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тыс.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/сут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5" w:id="2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6.2.2</w:t>
            </w:r>
          </w:p>
          <w:bookmarkEnd w:id="229"/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Производительность канализационных очистных сооружений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тыс.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/сут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6" w:id="2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6.2.3</w:t>
            </w:r>
          </w:p>
          <w:bookmarkEnd w:id="230"/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Протяженность сетей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км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673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1085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7" w:id="2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6.3</w:t>
            </w:r>
          </w:p>
          <w:bookmarkEnd w:id="231"/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Электроснабжение: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8" w:id="2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6.3.1</w:t>
            </w:r>
          </w:p>
          <w:bookmarkEnd w:id="232"/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Суммарное потребление электроэнергии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кВт. час/год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3201,7х10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6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5300,8х10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6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7051,4x10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6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0" w:id="2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6.3.1.1</w:t>
            </w:r>
          </w:p>
          <w:bookmarkEnd w:id="233"/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коммунально-бытовые нужды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кВт. час/год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1637,9х10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6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3392х10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6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4832x10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6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1" w:id="2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6.3.1.2</w:t>
            </w:r>
          </w:p>
          <w:bookmarkEnd w:id="234"/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производственные нужды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кВт. час/год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1563,4х10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6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1908,8х10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6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2219,4x10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6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2" w:id="2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6.3.2</w:t>
            </w:r>
          </w:p>
          <w:bookmarkEnd w:id="235"/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Электропотребление в среднем на 1 человека в год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кВт. час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3931,4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5875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3" w:id="2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6.3.2.1</w:t>
            </w:r>
          </w:p>
          <w:bookmarkEnd w:id="236"/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на коммунально-бытовые нужды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кВт. Час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1851,9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4027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4" w:id="2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6.3.3</w:t>
            </w:r>
          </w:p>
          <w:bookmarkEnd w:id="237"/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Источники покрытия нагрузок,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млн. кВт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0,568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1,060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1,510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5" w:id="2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6.3.3.1</w:t>
            </w:r>
          </w:p>
          <w:bookmarkEnd w:id="238"/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 ТЭЦ, ГРЭС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млн. кВт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0,337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0,602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0,602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6" w:id="2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6.3.3.2</w:t>
            </w:r>
          </w:p>
          <w:bookmarkEnd w:id="239"/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гидроэлектростанция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млн. кВт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7" w:id="2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6.3.3.3</w:t>
            </w:r>
          </w:p>
          <w:bookmarkEnd w:id="240"/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Объединенная энергосеть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млн. кВт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0,231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0,458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0,908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9" w:id="2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6.3.4</w:t>
            </w:r>
          </w:p>
          <w:bookmarkEnd w:id="241"/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Протяженность сетей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км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612,14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991,2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1012,2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0" w:id="2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6.4</w:t>
            </w:r>
          </w:p>
          <w:bookmarkEnd w:id="242"/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Теплоснабжение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1" w:id="2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6.4.1</w:t>
            </w:r>
          </w:p>
          <w:bookmarkEnd w:id="243"/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Мощность централизованных источников, всего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МВт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2395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5220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2" w:id="2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6.4.1.1</w:t>
            </w:r>
          </w:p>
          <w:bookmarkEnd w:id="244"/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ТЭЦ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МВт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2395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5220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3" w:id="2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6.4.1.2</w:t>
            </w:r>
          </w:p>
          <w:bookmarkEnd w:id="245"/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районные котельные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МВт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4" w:id="2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6.4.1.3</w:t>
            </w:r>
          </w:p>
          <w:bookmarkEnd w:id="246"/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Квартальные котельные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МВт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5" w:id="2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6.4.1.4</w:t>
            </w:r>
          </w:p>
          <w:bookmarkEnd w:id="247"/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суммарная мощность локальных источников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МВт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6" w:id="2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6.4.2</w:t>
            </w:r>
          </w:p>
          <w:bookmarkEnd w:id="248"/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Потребление на отопление, всего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МВт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4358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6320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7" w:id="2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6.4.2.1</w:t>
            </w:r>
          </w:p>
          <w:bookmarkEnd w:id="249"/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 на коммунально-бытовые нужды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МВт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2596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3923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5736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8" w:id="2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6.4.2.2</w:t>
            </w:r>
          </w:p>
          <w:bookmarkEnd w:id="250"/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производственные нужды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МВт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9" w:id="2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6.4.3</w:t>
            </w:r>
          </w:p>
          <w:bookmarkEnd w:id="251"/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Потребление горячего водоснабжения, всего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МВт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735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0" w:id="2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6.4.3.1</w:t>
            </w:r>
          </w:p>
          <w:bookmarkEnd w:id="252"/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 на коммунально-бытовые нужды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МВт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619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885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1" w:id="2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6.4.3.2</w:t>
            </w:r>
          </w:p>
          <w:bookmarkEnd w:id="253"/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производственные нужды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МВт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2" w:id="2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6.4.3</w:t>
            </w:r>
          </w:p>
          <w:bookmarkEnd w:id="254"/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Производительность локальных источников теплоснабжения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МВт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975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3" w:id="2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6.4.4</w:t>
            </w:r>
          </w:p>
          <w:bookmarkEnd w:id="255"/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Протяженность сетей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км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4" w:id="2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6.5</w:t>
            </w:r>
          </w:p>
          <w:bookmarkEnd w:id="256"/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Газоснабжение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5" w:id="2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6.5.1</w:t>
            </w:r>
          </w:p>
          <w:bookmarkEnd w:id="257"/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Потребление природного газа, всего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млн.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/ год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6" w:id="2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6.5.1.1</w:t>
            </w:r>
          </w:p>
          <w:bookmarkEnd w:id="258"/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 на коммунально-бытовые нужды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млн.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/ год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7" w:id="2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6.5.1.2</w:t>
            </w:r>
          </w:p>
          <w:bookmarkEnd w:id="259"/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производственные нужды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млн.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/ год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8" w:id="2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6.5.2.</w:t>
            </w:r>
          </w:p>
          <w:bookmarkEnd w:id="260"/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Потребление сжиженного газа, всего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тонн/год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36137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38330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44754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9" w:id="2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6.5.2.1</w:t>
            </w:r>
          </w:p>
          <w:bookmarkEnd w:id="261"/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 на коммунально-бытовые нужды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тонн/год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31439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33347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38936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1" w:id="2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6.5.2.2</w:t>
            </w:r>
          </w:p>
          <w:bookmarkEnd w:id="262"/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производственные нужды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тонн/год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4698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4983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5818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2" w:id="2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6.5.3</w:t>
            </w:r>
          </w:p>
          <w:bookmarkEnd w:id="263"/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Источники подачи природного газа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млн.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/год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3" w:id="2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6.5.4</w:t>
            </w:r>
          </w:p>
          <w:bookmarkEnd w:id="264"/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Удельный вес газа в топливном балансе города, другого населенного пункта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%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4" w:id="2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6.5.5</w:t>
            </w:r>
          </w:p>
          <w:bookmarkEnd w:id="265"/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Протяженность сетей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км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130,4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140,4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150,4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5" w:id="2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6.6</w:t>
            </w:r>
          </w:p>
          <w:bookmarkEnd w:id="266"/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Связь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6" w:id="2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6.6.1</w:t>
            </w:r>
          </w:p>
          <w:bookmarkEnd w:id="267"/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Охват населения телевизионным вещанием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% населения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7" w:id="2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6.6.2</w:t>
            </w:r>
          </w:p>
          <w:bookmarkEnd w:id="268"/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Обеспеченность населения телефонной сетью общего пользования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номеров на 100 семей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31,9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37,9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8" w:id="2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7</w:t>
            </w:r>
          </w:p>
          <w:bookmarkEnd w:id="269"/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Инженерная подготовка территории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9" w:id="2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7.1</w:t>
            </w:r>
          </w:p>
          <w:bookmarkEnd w:id="270"/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Общая протяженность ливневой канализации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км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275,27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366,56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369,8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0" w:id="2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7.2</w:t>
            </w:r>
          </w:p>
          <w:bookmarkEnd w:id="271"/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Защита территории от затопления: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1" w:id="2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7.2.1</w:t>
            </w:r>
          </w:p>
          <w:bookmarkEnd w:id="272"/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25358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25358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2" w:id="2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7.2.2</w:t>
            </w:r>
          </w:p>
          <w:bookmarkEnd w:id="273"/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Протяженность защитных сооружений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км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31,1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64,1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3" w:id="2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7.3</w:t>
            </w:r>
          </w:p>
          <w:bookmarkEnd w:id="274"/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Намыв и подсыпка, всего объем и площадь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, га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36439439 (2496 га)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54659160 (3730 га)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4" w:id="2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7.4</w:t>
            </w:r>
          </w:p>
          <w:bookmarkEnd w:id="275"/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Берегоукрепление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км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5" w:id="2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7.5</w:t>
            </w:r>
          </w:p>
          <w:bookmarkEnd w:id="276"/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Понижение уровня грунтовых вод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19679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6" w:id="2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7.6</w:t>
            </w:r>
          </w:p>
          <w:bookmarkEnd w:id="277"/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специальные мероприятия по инженерной подготовке территории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соответствующие единицы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7" w:id="2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278"/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Ритуальное обслуживание населения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8" w:id="2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8.1</w:t>
            </w:r>
          </w:p>
          <w:bookmarkEnd w:id="279"/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Общее количество кладбищ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205,7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524,5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524,5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9" w:id="2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8.2</w:t>
            </w:r>
          </w:p>
          <w:bookmarkEnd w:id="280"/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Общее количество крематориев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1" w:id="2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9</w:t>
            </w:r>
          </w:p>
          <w:bookmarkEnd w:id="281"/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 окружающей среды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2" w:id="2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9.1</w:t>
            </w:r>
          </w:p>
          <w:bookmarkEnd w:id="282"/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 выбросов вредных веществ в атмосферный воздух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тыс. т/год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64,789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74,549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3" w:id="2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9.2</w:t>
            </w:r>
          </w:p>
          <w:bookmarkEnd w:id="283"/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Общий объем сброса загрязненных вод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млн. м /год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37,7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125,55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150,02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4" w:id="2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9.3</w:t>
            </w:r>
          </w:p>
          <w:bookmarkEnd w:id="284"/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Рекультивация нарушенных территорий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5" w:id="2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9.4</w:t>
            </w:r>
          </w:p>
          <w:bookmarkEnd w:id="285"/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Территории с уровнем шума свыше 65 Дб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9312,0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7320,6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6328,1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6" w:id="2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9.5</w:t>
            </w:r>
          </w:p>
          <w:bookmarkEnd w:id="286"/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Территории, неблагополучные в экологическом отношении (территории, загрязненные химическими и биологическими веществами, вредными микроорганизмами свыше предельно допустимых концентраций, радиоактивными веществами, в количествах свыше предельно допустимых уровней)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6507,8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5868,0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5235,8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7" w:id="2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9.6</w:t>
            </w:r>
          </w:p>
          <w:bookmarkEnd w:id="287"/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Население, проживающее в санитарно-защитных зонах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8" w:id="2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9.7</w:t>
            </w:r>
          </w:p>
          <w:bookmarkEnd w:id="288"/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Озеленение санитарно-защитных и водоохранных зон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6830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7417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7977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9" w:id="2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9.8</w:t>
            </w:r>
          </w:p>
          <w:bookmarkEnd w:id="289"/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Защита почв и недр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0" w:id="2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9.9</w:t>
            </w:r>
          </w:p>
          <w:bookmarkEnd w:id="290"/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Санитарная очистка территорий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1" w:id="2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9.9.1</w:t>
            </w:r>
          </w:p>
          <w:bookmarkEnd w:id="291"/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 бытовых отходов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тыс. т/год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462,694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522,984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648,151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дифференцированного сбора отходов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%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ТБО - 70% Произв - 30%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ТБО - 40 % Произв - 60%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ТБО-30% Произв- 70 %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3" w:id="2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9.9.2</w:t>
            </w:r>
          </w:p>
          <w:bookmarkEnd w:id="292"/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Мусороперерабатывающие заводы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единиц/тыс. т. в год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1/250,0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2/400,0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3/600,0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4" w:id="2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9.9.3</w:t>
            </w:r>
          </w:p>
          <w:bookmarkEnd w:id="293"/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Мусоросжигательные заводы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единиц/тыс. т. в год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5" w:id="2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9.9.4</w:t>
            </w:r>
          </w:p>
          <w:bookmarkEnd w:id="294"/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Мусороперегрузочные станции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единиц/тыс. т. в год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6" w:id="2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9.9.5</w:t>
            </w:r>
          </w:p>
          <w:bookmarkEnd w:id="295"/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Усовершенствованные свалки (полигоны)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единиц/га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1/65,6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2/113,6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2/113,6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7" w:id="2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9.9.6</w:t>
            </w:r>
          </w:p>
          <w:bookmarkEnd w:id="296"/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Общая площадь свалок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8" w:id="2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9.9.7</w:t>
            </w:r>
          </w:p>
          <w:bookmarkEnd w:id="297"/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стихийных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9" w:id="2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9.10</w:t>
            </w:r>
          </w:p>
          <w:bookmarkEnd w:id="298"/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Иные мероприятия по охране природы и рациональному природопользованию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соответствующие единицы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0" w:id="2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299"/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Ориентировочный объем инвестиций по реализации проектных решений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млрд. тенге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3836,2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51" w:id="3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".</w:t>
      </w:r>
    </w:p>
    <w:bookmarkEnd w:id="300"/>
    <w:bookmarkStart w:name="z352" w:id="3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со дня его первого официального опубликования.</w:t>
      </w:r>
    </w:p>
    <w:bookmarkEnd w:id="30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3" w:id="3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Премьер-Министр</w:t>
            </w:r>
          </w:p>
          <w:bookmarkEnd w:id="302"/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Б.Сагинтаев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