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8bec" w14:textId="1e78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2016 года № 833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2016 - 2018 годы"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"2016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"III. Целевые трансферты на развитие":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"Министерство по инвестициям и развитию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091 "Ремонт и организация содержания, направленная на улучшение качества автомобильных дорог общего пользования":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"Целевые трансферты на развитие областным бюджетам, бюджетам городов Астаны и Алматы на развитие транспортной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346"/>
        <w:gridCol w:w="1013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346"/>
        <w:gridCol w:w="1013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1469"/>
        <w:gridCol w:w="9937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