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56b0" w14:textId="1265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32-1,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91"/>
        <w:gridCol w:w="1570"/>
        <w:gridCol w:w="4000"/>
        <w:gridCol w:w="1301"/>
        <w:gridCol w:w="792"/>
        <w:gridCol w:w="1485"/>
        <w:gridCol w:w="2031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Грантовое финансирование коммерциализации результатов научной и (или) научно-технической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"Грантовое финансирование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