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62b36" w14:textId="c162b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17 октября 2014 года № 1107 "Об утверждении перечня организаций, осуществляющих деятельность по проектированию и (или) строительству объектов международной специализированной выставки на территории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2016 года № 810. Утратило силу постановлением Правительства Республики Казахстан от 2 июня 2022 года № 358.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02.06.2022 </w:t>
      </w:r>
      <w:r>
        <w:rPr>
          <w:rFonts w:ascii="Times New Roman"/>
          <w:b w:val="false"/>
          <w:i w:val="false"/>
          <w:color w:val="ff0000"/>
          <w:sz w:val="28"/>
        </w:rPr>
        <w:t>№ 358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октября 2014 года № 1107 "Об утверждении перечня организаций, осуществляющих деятельность по проектированию и (или) строительству объектов международной специализированной выставки на территории Республики Казахстан" (САПП Республики Казахстан, 2014 г., № 64, ст. 589)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осуществляющих деятельность по проектированию и (или) строительству объектов международной специализированной выставки на территории Республики Казахстан, утвержденный указанным постановлением: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12, 13, 14, следующего содержания: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"China Railway Asia – Europe Construction Investment Co., Ltd" в Республике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(Филиал компании "China Railway Asia – Europe Construction Investment Co., Ltd")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"Beijing State – Owned Assets Management Co., Ltd" в Республике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(Филиал компании "Beijing State – Owned Assets Management Co., Ltd")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"China Railway NO.2 Engineering Group" в Республике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(Филиал компании "China Railway NO.2 Engineering Group Co., Ltd")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  <w:bookmarkEnd w:id="9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Сагинтаев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