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10c48" w14:textId="5310c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оказании официальной гуманитарной помощи Сирийской Арабской Республике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7 декабря 2016 года № 777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Разбронировать материальные ценности из государственного материального резерва для оказания официальной гуманитарной помощи Сирийской Арабской Республике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Министерству иностранных дел Республики Казахстан определить получателя официальной гуманитарной помощи и обеспечить координацию мер по ее оказанию.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Министерству по инвестициям и развитию Республики Казахстан обеспечить своевременную подачу подвижного состава для транспортировки и доставки гуманитарного груза до пункта назначения в Сирийской Арабской Республике.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Министерствам национальной экономики, оборонной и аэрокосмической промышленности, финансов, по инвестициям и развитию Республики Казахстан принять меры, вытекающие из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его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Б. Сагинтаев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7 декабря 2016 года № 777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 Перечень материальных ценностей для оказания официальной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 гуманитарной помощи Сирийской Арабской Республике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0"/>
        <w:gridCol w:w="6090"/>
        <w:gridCol w:w="3175"/>
        <w:gridCol w:w="3715"/>
      </w:tblGrid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
</w:t>
            </w:r>
          </w:p>
        </w:tc>
        <w:tc>
          <w:tcPr>
            <w:tcW w:w="6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материальных ценностей
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Единица измерения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Количество
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6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Мука пшеничная высшего сорта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120 000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Мука пшеничная 2 сорта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120 000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Мясные консервы 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физическая банка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260 000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Крупа рисовая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110 000</w:t>
            </w:r>
          </w:p>
        </w:tc>
      </w:tr>
      <w:tr>
        <w:trPr>
          <w:trHeight w:val="375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Макаронные изделия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255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Чай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