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3fa35" w14:textId="a83fa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28 июня 2016 года № 374 "О распределении и Правилах использования средств целевого трансферта из Национального фонда Республики Казахстан на реализацию проектов по содействию устойчивому развитию и росту Республики Казахстан, осуществляемых совместно с международными финансовыми организациями в рамках рамочных соглашений о партнерстве"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декабря 2016 года № 772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июня 2016 года № 374 «О распределении и Правилах использования средств целевого трансферта из Национального фонда Республики Казахстан на реализацию проектов по содействию устойчивому развитию и росту Республики Казахстан, осуществляемых совместно с международными финансовыми организациями в рамках рамочных соглашений о партнерстве»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распределении средств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целевого трансферта из Национального фонда Республики Казахстан на реализацию проектов по содействию устойчивому развитию и росту Республики Казахстан, осуществляемых совместно с международными финансовыми организациями в рамках рамочных соглашений о партнерстве на 2016 год,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«3. На реализацию программных проектов»: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4"/>
        <w:gridCol w:w="4165"/>
        <w:gridCol w:w="3031"/>
        <w:gridCol w:w="3054"/>
        <w:gridCol w:w="3146"/>
      </w:tblGrid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трудовых навыков и стимулирование рабочих мест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150563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МЗСР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ВБ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»;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3,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4"/>
        <w:gridCol w:w="4165"/>
        <w:gridCol w:w="3031"/>
        <w:gridCol w:w="3054"/>
        <w:gridCol w:w="3146"/>
      </w:tblGrid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Стимулирование продуктивных инноваций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242720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ВБ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»;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38"/>
        <w:gridCol w:w="4057"/>
        <w:gridCol w:w="3305"/>
      </w:tblGrid>
      <w:tr>
        <w:trPr>
          <w:trHeight w:val="30" w:hRule="atLeast"/>
        </w:trPr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10686580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38"/>
        <w:gridCol w:w="4057"/>
        <w:gridCol w:w="3305"/>
      </w:tblGrid>
      <w:tr>
        <w:trPr>
          <w:trHeight w:val="30" w:hRule="atLeast"/>
        </w:trPr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10121048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».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Б. Сагинтаев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