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8ba" w14:textId="5bb6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и от 16 июня 2016 года № 353 "Некоторые вопросы Министерства информации и коммуникаций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 (САПП Республики Казахстан, 2015 г., № 32, ст. 202):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лицензиаром по осуществлению лицензирования деятельности по распространению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органом, уполномоченным на выдачу разрешений второй категории в области средств массовой информации, согласно приложению к настоящему постановлению.";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5016"/>
        <w:gridCol w:w="5705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 периодических печатных изданий, информационных агентств и сетевых изданий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учет, переучет периодических печатных изданий, информационных агентств и сетевых изданий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строкой, порядковый номер 4,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5076"/>
        <w:gridCol w:w="5728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на учет, переучет иностранных периодических печатных изданий, распространяемых на территории Республики Казахстан 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постановке на учет, переучет иностранных периодических печатных изданий, распространяемых на территории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16 июня 2016 года,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января 2017 года,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