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f985" w14:textId="49df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"Агентство "Хабар"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2016 года № 682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«О Правительстве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информации и коммуникаций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информации и коммуникаций Республики Казахстан Абаева Даурена Аскербековича в состав Совета директоров акционерного общества «Агентство «Хабар».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