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e1de" w14:textId="880e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комиссионного сбора, удерживаемого из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636.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27-2 Закона 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комиссионный сбор, удерживаемый из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туризма, в размере 10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