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19def" w14:textId="f319d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сотрудничестве в сфере противодействия производству и распространению контрафактной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октября 2016 года № 625.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в сфере противодействия производству и распространению контрафактной продукции.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Подписать Соглашение о сотрудничестве в сфере противодействия производству и распространению контрафактной продукции.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Сагинтаев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Одобрен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 2016 года № 625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 сотрудничестве в сфере противодействия производству и распространению контрафактной продукции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Соглашение в редакции постановления Правительства РК от 24.05.2017 </w:t>
      </w:r>
      <w:r>
        <w:rPr>
          <w:rFonts w:ascii="Times New Roman"/>
          <w:b w:val="false"/>
          <w:i w:val="false"/>
          <w:color w:val="ff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Правительства государств-участников настоящего Соглашения, далее именуемые Сторонами,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целях создания благоприятных условий для расширения экономического, научно-технического и культурного сотрудничества государств-участников настоящего Соглашения,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желая обеспечить условия для снижения угрозы экономической безопасности государств-участников настоящего Соглашения, а также риска для жизни и здоровья потребителей,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сознавая необходимость координации усилий государств-участников настоящего Соглашения и принятия эффективных мер по противодействию недобросовестной конкуренции в сфере интеллектуальной собственности, производству и распространению контрафактной продукции,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учитывая важность повышения эффективности защиты прав интеллектуальной собственности, в том числе авторского права и смежных прав в Интернете,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руководствуясь международными обязательствами и законодательством государств-участников настоящего Соглашения,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основываясь на положениях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мерах по предупреждению и пресечению использования ложных товарных знаков и географических указаний от 4 июня 1999 года, а также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в области правовой охраны и защиты интеллектуальной собственности и создания Межгосударственного совета по вопросам правовой охраны и защиты интеллектуальной собственности от 19 ноября 2010 года,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согласились о нижеследующем: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Стороны осуществляют сотрудничество в сфере противодействия производству и распространению (приобретению, хранению, перемещению) контрафактной продукции (изготовленной и распространяемой с нарушением прав интеллектуальной собственности), в том числе в цифровой среде, предусматривают меры законодательного порядка по эффективному пресечению оборота контрафактных товаров, способствуют расширению взаимодействия уполномоченных (компетентных) органов Сторон на основе принципов равноправия в соответствии с международными договорами, участниками которых они являются, и законодательством своих государств.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Стороны осуществляют разработку и реализацию мер, направленных на совершенствование нормативно-правовой базы в области охраны и защиты прав интеллектуальной собственности, создание механизмов противодействия производству и распространению контрафактной продукции, нарушению прав на объекты интеллектуальной собственности, в том числе в Интернете.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Стороны осуществляют обмен информацией в сфере противодействия производству и распространению контрафактной продукции между уполномоченными (компетентными) органами Сторон в соответствии с законодательством своих государств.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целях реализации настоящего Соглашения Стороны с учетом национального законодательства: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способствуют гармонизации нормативно-правовой базы в сфере защиты прав интеллектуальной собственности по противодействию производству и распространению контрафактной продукции, включая нормы гражданского, административного, таможенного, антимонопольного, уголовного и процессуального законодательства государств-участников настоящего Соглашения;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обеспечивают усиление механизмов правоприменительной практики указанных норм, в том числе повышение эффективности привлечения к административной и уголовной ответственности за производство и распространение контрафактной продукции;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принимают меры по введению в национальное законодательство нормы, предусматривающей уголовную ответственность за производство и обращение контрафактных, фальсифицированных лекарственных средств, если такая норма не предусмотрена законодательством государств-участников настоящего Соглашения;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осуществляют различного рода мероприятия, в том числе оперативно-профилактические, по предупреждению, выявлению, противодействию и пресечению правонарушений и преступлений, связанных с оборотом контрафактной продукции;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разрабатывают методики выявления, пресечения и раскрытия данной категории правонарушений и преступлений;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содействуют повышению уровня квалификации сотрудников органов внутренних дел, таможенных, налоговых, антимонопольных, судебных органов, а также иных органов власти государств-участников настоящего Соглашения, к компетенции которых относятся вопросы противодействия производству и распространению контрафактной продукции, в сфере защиты прав интеллектуальной собственности;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способствуют углублению сотрудничества уполномоченных (компетентных) органов государств-участников настоящего Соглашения с правообладателями;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обмениваются опытом по предупреждению, выявлению, противодействию и пресечению правонарушений и преступлений, связанных с оборотом контрафактной продукции;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обмениваются информацией, касающейся выявления мест производства контрафактной продукции и каналов ее распространения;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обмениваются учебной, методической и специальной литературой;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проводят семинары, научно-практические конференции, форумы, а также научные исследования, в том числе совместные, по данной тематике.</w:t>
      </w:r>
    </w:p>
    <w:bookmarkEnd w:id="29"/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Стороны осуществляют сотрудничество по реализации положений настоящего Соглашения через свои уполномоченные (компетентные) органы в соответствии с законодательством и международными обязательствами государств–участников настоящего Соглашения.</w:t>
      </w:r>
    </w:p>
    <w:bookmarkEnd w:id="31"/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Стороны определяют перечень своих уполномоченных (компетентных) органов и сообщают об этом депозитарию при сдаче уведомления о выполнении внутригосударственных процедур, необходимых для вступления в силу настоящего Соглашения. Об изменениях перечня уполномоченных (компетентных) органов каждая из Сторон в течение одного месяца письменно по дипломатическим каналам уведомляет депозитарий.</w:t>
      </w:r>
    </w:p>
    <w:bookmarkEnd w:id="33"/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целях реализации настоящего Соглашения уполномоченные (компетентные) органы Сторон могут заключать межведомственные соглашения о сотрудничестве по предупреждению, выявлению, противодействию и пресечению правонарушений и преступлений, связанных с оборотом контрафактной продукции.</w:t>
      </w:r>
    </w:p>
    <w:bookmarkEnd w:id="35"/>
    <w:bookmarkStart w:name="z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 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Координация взаимодействия Сторон по реализации положений настоящего Соглашения возлагается на орган отраслевого сотрудничества Содружества Независимых Государств – Межгосударственный совет по вопросам правовой охраны и защиты интеллектуальной собственности.</w:t>
      </w:r>
    </w:p>
    <w:bookmarkEnd w:id="37"/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Финансирование проводимых Сторонами мероприятий по реализации настоящего Соглашения осуществляется в рамках средств, ежегодно предусматриваемых в бюджетах государств-участников настоящего Соглашения соответствующим министерствам и ведомствам на выполнение их функций.</w:t>
      </w:r>
    </w:p>
    <w:bookmarkEnd w:id="39"/>
    <w:bookmarkStart w:name="z4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Настоящее Соглашение не затрагивает прав и обязательств каждой из Сторон, вытекающих для нее из других международных договоров, участником которых является ее государство.</w:t>
      </w:r>
    </w:p>
    <w:bookmarkEnd w:id="41"/>
    <w:bookmarkStart w:name="z5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настоящее Соглашение по взаимному согласию Сторон могут быть внесены изменения, являющиеся его неотъемлемой частью, которые оформляются соответствующим протоколом.</w:t>
      </w:r>
    </w:p>
    <w:bookmarkEnd w:id="43"/>
    <w:bookmarkStart w:name="z5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Спорные вопросы между Сторонами, возникающие при применении и толковании настоящего Соглашения, решаются путем консультаций и переговоров заинтересованных Сторон или посредством другой согласованной Сторонами процедуры.</w:t>
      </w:r>
    </w:p>
    <w:bookmarkEnd w:id="45"/>
    <w:bookmarkStart w:name="z5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Настоящее Соглашение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 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Сторон, выполнивших внутригосударственные процедуры позднее, настоящее Соглашение вступает в силу по истечении 30 дней с даты получения депозитарием соответствующих документов.</w:t>
      </w:r>
    </w:p>
    <w:bookmarkEnd w:id="48"/>
    <w:bookmarkStart w:name="z5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Настоящее Соглашение после его вступления в силу открыто для присоединения любого государства, разделяющего его цели и принципы, путем передачи депозитарию документа о присоединении.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государства-участника Содружества Независимых Государств настоящее Соглашение вступает в силу по истечении 30 дней с даты получения депозитарием документа о присоединении.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государства, не являющегося участником Содружества Независимых Государств, настоящее Соглашение вступает в силу по истечении 30 дней с даты получения депозитарием последнего уведомления о согласии подписавших его или присоединившихся к нему государств на такое присоединение.</w:t>
      </w:r>
    </w:p>
    <w:bookmarkEnd w:id="52"/>
    <w:bookmarkStart w:name="z6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Настоящее Соглашение заключается на неопределенный срок. Каждая из Сторон вправе выйти из настоящего Соглашения, направив депозитарию письменное уведомление о таком своем намерении не позднее чем за 6 месяцев до выхода и урегулировав обязательства, возникшие за время действия настоящего Соглашения. 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Совершено в городе _______________ _______года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94"/>
        <w:gridCol w:w="12094"/>
      </w:tblGrid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Азербайджанской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Таджикистан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Туркменистана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Узбекистан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Украины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Молдова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