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3dff8" w14:textId="463df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представителе Республики Казахстан в Совете Евразийской экономической комиссии"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2016 года № 552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Внести на рассмотрение Президента Республики Казахстан проект Указа Президента Республики Казахстан "О представителе Республики Казахстан в Совете Евразийской экономической комиссии".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Освободить Сагинтаева Бакытжана Абдировича от полномочий представителя Республики Казахстан в Совете Евразийской экономической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Назначить Первого заместителя Премьер-Министра Республики Казахстан Мамина Аскара Узакбаевича представителем Республики Казахстан в Совете Евразийской экономической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Настоящий Указ вводится в действие со дня его подписания.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